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F2319" w14:textId="252676A6" w:rsidR="00091B79" w:rsidRPr="0009053F" w:rsidRDefault="00091B79" w:rsidP="00926700">
      <w:pPr>
        <w:tabs>
          <w:tab w:val="left" w:pos="-1413"/>
          <w:tab w:val="left" w:pos="-847"/>
          <w:tab w:val="left" w:pos="-281"/>
          <w:tab w:val="left" w:pos="0"/>
          <w:tab w:val="left" w:pos="851"/>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suppressAutoHyphens/>
        <w:spacing w:after="0" w:line="240" w:lineRule="auto"/>
        <w:rPr>
          <w:rFonts w:ascii="Verdana" w:eastAsia="Verdana" w:hAnsi="Verdana" w:cs="Verdana"/>
          <w:color w:val="000000"/>
          <w:sz w:val="20"/>
          <w:szCs w:val="20"/>
        </w:rPr>
      </w:pPr>
      <w:r w:rsidRPr="0009053F">
        <w:rPr>
          <w:rFonts w:ascii="Verdana" w:eastAsia="Verdana" w:hAnsi="Verdana" w:cs="Verdana"/>
          <w:color w:val="000000"/>
          <w:sz w:val="20"/>
          <w:szCs w:val="20"/>
        </w:rPr>
        <w:t>Aan de ouder(s) / verzorgers</w:t>
      </w:r>
      <w:r w:rsidRPr="0009053F">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noProof/>
          <w:sz w:val="20"/>
          <w:szCs w:val="20"/>
        </w:rPr>
        <w:drawing>
          <wp:inline distT="0" distB="0" distL="0" distR="0" wp14:anchorId="4FA277C6" wp14:editId="26D9CCFC">
            <wp:extent cx="1049807" cy="504825"/>
            <wp:effectExtent l="0" t="0" r="0" b="0"/>
            <wp:docPr id="2061082097" name="Afbeelding 1" descr="Afbeelding met schermopname, ontwerp,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82097" name="Afbeelding 1" descr="Afbeelding met schermopname, ontwerp, Rechthoek&#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1145" cy="505469"/>
                    </a:xfrm>
                    <a:prstGeom prst="rect">
                      <a:avLst/>
                    </a:prstGeom>
                    <a:noFill/>
                    <a:ln>
                      <a:noFill/>
                    </a:ln>
                  </pic:spPr>
                </pic:pic>
              </a:graphicData>
            </a:graphic>
          </wp:inline>
        </w:drawing>
      </w:r>
      <w:r w:rsidR="00160E3A">
        <w:rPr>
          <w:rFonts w:ascii="Verdana" w:eastAsia="Verdana" w:hAnsi="Verdana" w:cs="Verdana"/>
          <w:color w:val="000000"/>
          <w:sz w:val="20"/>
          <w:szCs w:val="20"/>
        </w:rPr>
        <w:tab/>
      </w:r>
      <w:r w:rsidRPr="0009053F">
        <w:rPr>
          <w:rFonts w:ascii="Verdana" w:eastAsia="Verdana" w:hAnsi="Verdana" w:cs="Verdana"/>
          <w:color w:val="000000"/>
          <w:sz w:val="20"/>
          <w:szCs w:val="20"/>
        </w:rPr>
        <w:tab/>
      </w:r>
      <w:r w:rsidRPr="0009053F">
        <w:rPr>
          <w:rFonts w:ascii="Verdana" w:eastAsia="Verdana" w:hAnsi="Verdana" w:cs="Verdana"/>
          <w:color w:val="000000"/>
          <w:sz w:val="20"/>
          <w:szCs w:val="20"/>
        </w:rPr>
        <w:tab/>
      </w:r>
      <w:r w:rsidRPr="0009053F">
        <w:rPr>
          <w:rFonts w:ascii="Verdana" w:eastAsia="Verdana" w:hAnsi="Verdana" w:cs="Verdana"/>
          <w:color w:val="000000"/>
          <w:sz w:val="20"/>
          <w:szCs w:val="20"/>
        </w:rPr>
        <w:tab/>
      </w:r>
      <w:r w:rsidRPr="0009053F">
        <w:rPr>
          <w:rFonts w:ascii="Verdana" w:eastAsia="Verdana" w:hAnsi="Verdana" w:cs="Verdana"/>
          <w:color w:val="000000"/>
          <w:sz w:val="20"/>
          <w:szCs w:val="20"/>
        </w:rPr>
        <w:tab/>
      </w:r>
      <w:r w:rsidR="00160E3A">
        <w:rPr>
          <w:rFonts w:ascii="Verdana" w:eastAsia="Verdana" w:hAnsi="Verdana" w:cs="Verdana"/>
          <w:color w:val="000000"/>
          <w:sz w:val="20"/>
          <w:szCs w:val="20"/>
        </w:rPr>
        <w:tab/>
      </w:r>
      <w:r w:rsidR="00160E3A">
        <w:rPr>
          <w:rFonts w:ascii="Verdana" w:eastAsia="Verdana" w:hAnsi="Verdana" w:cs="Verdana"/>
          <w:color w:val="000000"/>
          <w:sz w:val="20"/>
          <w:szCs w:val="20"/>
        </w:rPr>
        <w:tab/>
      </w:r>
    </w:p>
    <w:p w14:paraId="56224DF9" w14:textId="1133C7F0" w:rsidR="00091B79" w:rsidRDefault="00091B79" w:rsidP="00091B79">
      <w:pPr>
        <w:suppressAutoHyphens/>
        <w:spacing w:after="0" w:line="240" w:lineRule="auto"/>
        <w:rPr>
          <w:rFonts w:ascii="Verdana" w:eastAsia="Verdana" w:hAnsi="Verdana" w:cs="Verdana"/>
          <w:sz w:val="20"/>
          <w:szCs w:val="20"/>
        </w:rPr>
      </w:pPr>
      <w:r w:rsidRPr="0009053F">
        <w:rPr>
          <w:rFonts w:ascii="Verdana" w:eastAsia="Verdana" w:hAnsi="Verdana" w:cs="Verdana"/>
          <w:color w:val="000000"/>
          <w:sz w:val="20"/>
          <w:szCs w:val="20"/>
        </w:rPr>
        <w:t xml:space="preserve">van brugklas </w:t>
      </w:r>
      <w:r w:rsidR="00884E52">
        <w:rPr>
          <w:rFonts w:ascii="Verdana" w:eastAsia="Verdana" w:hAnsi="Verdana" w:cs="Verdana"/>
          <w:sz w:val="20"/>
          <w:szCs w:val="20"/>
        </w:rPr>
        <w:t>M1A, M1B, M1C, M1D en M1E,</w:t>
      </w:r>
    </w:p>
    <w:p w14:paraId="5665F0DA" w14:textId="77777777" w:rsidR="00160E3A" w:rsidRPr="00091B79" w:rsidRDefault="00160E3A" w:rsidP="00091B79">
      <w:pPr>
        <w:suppressAutoHyphens/>
        <w:spacing w:after="0" w:line="240" w:lineRule="auto"/>
        <w:rPr>
          <w:rFonts w:ascii="Verdana" w:eastAsia="Verdana" w:hAnsi="Verdana" w:cs="Verdana"/>
          <w:color w:val="FF0000"/>
          <w:sz w:val="20"/>
          <w:szCs w:val="20"/>
        </w:rPr>
      </w:pPr>
    </w:p>
    <w:p w14:paraId="7D1625C4" w14:textId="381F7FD8" w:rsidR="00091B79" w:rsidRPr="00807098" w:rsidRDefault="00091B79" w:rsidP="00091B79">
      <w:pPr>
        <w:suppressAutoHyphens/>
        <w:spacing w:after="0" w:line="240" w:lineRule="auto"/>
        <w:rPr>
          <w:rFonts w:ascii="Verdana" w:eastAsia="Verdana" w:hAnsi="Verdana" w:cs="Verdana"/>
          <w:sz w:val="20"/>
          <w:szCs w:val="20"/>
        </w:rPr>
      </w:pPr>
    </w:p>
    <w:p w14:paraId="55B3C803" w14:textId="085F04EC" w:rsidR="00091B79" w:rsidRPr="0009053F" w:rsidRDefault="00091B79" w:rsidP="00160E3A">
      <w:pPr>
        <w:suppressAutoHyphens/>
        <w:spacing w:after="0" w:line="240" w:lineRule="auto"/>
        <w:ind w:left="4956" w:firstLine="708"/>
        <w:rPr>
          <w:rFonts w:ascii="Verdana" w:eastAsia="Verdana" w:hAnsi="Verdana" w:cs="Verdana"/>
          <w:color w:val="000000"/>
          <w:sz w:val="20"/>
          <w:szCs w:val="20"/>
        </w:rPr>
      </w:pPr>
      <w:r w:rsidRPr="0009053F">
        <w:rPr>
          <w:rFonts w:ascii="Verdana" w:eastAsia="Verdana" w:hAnsi="Verdana" w:cs="Verdana"/>
          <w:color w:val="000000"/>
          <w:sz w:val="20"/>
          <w:szCs w:val="20"/>
        </w:rPr>
        <w:t xml:space="preserve">Maastricht, </w:t>
      </w:r>
      <w:r w:rsidR="00884E52">
        <w:rPr>
          <w:rFonts w:ascii="Verdana" w:eastAsia="Verdana" w:hAnsi="Verdana" w:cs="Verdana"/>
          <w:color w:val="000000"/>
          <w:sz w:val="20"/>
          <w:szCs w:val="20"/>
        </w:rPr>
        <w:t>2 april 2024</w:t>
      </w:r>
    </w:p>
    <w:p w14:paraId="6D0D0603" w14:textId="77777777" w:rsidR="00091B79" w:rsidRPr="0009053F" w:rsidRDefault="00091B79" w:rsidP="00091B79">
      <w:pPr>
        <w:suppressAutoHyphens/>
        <w:spacing w:after="0" w:line="240" w:lineRule="auto"/>
        <w:rPr>
          <w:rFonts w:ascii="Verdana" w:eastAsia="Verdana" w:hAnsi="Verdana" w:cs="Verdana"/>
          <w:color w:val="000000"/>
          <w:sz w:val="20"/>
          <w:szCs w:val="20"/>
        </w:rPr>
      </w:pPr>
    </w:p>
    <w:p w14:paraId="27AC82A6" w14:textId="77777777" w:rsidR="00091B79" w:rsidRPr="00160E3A" w:rsidRDefault="00091B79" w:rsidP="00091B79">
      <w:pPr>
        <w:suppressAutoHyphens/>
        <w:spacing w:after="0" w:line="240" w:lineRule="auto"/>
        <w:rPr>
          <w:rFonts w:ascii="Verdana" w:eastAsia="Verdana" w:hAnsi="Verdana" w:cs="Verdana"/>
          <w:color w:val="000000"/>
          <w:sz w:val="20"/>
          <w:szCs w:val="20"/>
        </w:rPr>
      </w:pPr>
      <w:r w:rsidRPr="00160E3A">
        <w:rPr>
          <w:rFonts w:ascii="Verdana" w:eastAsia="Verdana" w:hAnsi="Verdana" w:cs="Verdana"/>
          <w:color w:val="000000"/>
          <w:sz w:val="20"/>
          <w:szCs w:val="20"/>
        </w:rPr>
        <w:t>Beste leerling, beste ouder(s)/ verzorgers,</w:t>
      </w:r>
    </w:p>
    <w:p w14:paraId="201CE0F7" w14:textId="77777777" w:rsidR="00091B79" w:rsidRPr="00160E3A" w:rsidRDefault="00091B79" w:rsidP="00091B79">
      <w:pPr>
        <w:suppressAutoHyphens/>
        <w:spacing w:after="0" w:line="240" w:lineRule="auto"/>
        <w:rPr>
          <w:rFonts w:ascii="Verdana" w:eastAsia="Verdana" w:hAnsi="Verdana" w:cs="Verdana"/>
          <w:bCs/>
          <w:color w:val="000000"/>
          <w:sz w:val="20"/>
          <w:szCs w:val="20"/>
        </w:rPr>
      </w:pPr>
    </w:p>
    <w:p w14:paraId="423B4D90" w14:textId="3298C3B8" w:rsidR="006338AE" w:rsidRPr="00160E3A" w:rsidRDefault="00160E3A" w:rsidP="006338AE">
      <w:pPr>
        <w:suppressAutoHyphens/>
        <w:spacing w:after="0" w:line="240" w:lineRule="auto"/>
        <w:rPr>
          <w:rFonts w:ascii="Verdana" w:eastAsia="Verdana" w:hAnsi="Verdana" w:cs="Verdana"/>
          <w:bCs/>
          <w:color w:val="000000"/>
          <w:sz w:val="20"/>
          <w:szCs w:val="20"/>
        </w:rPr>
      </w:pPr>
      <w:r w:rsidRPr="00160E3A">
        <w:rPr>
          <w:rFonts w:ascii="Verdana" w:hAnsi="Verdana"/>
          <w:bCs/>
          <w:sz w:val="20"/>
          <w:szCs w:val="20"/>
        </w:rPr>
        <w:t xml:space="preserve">Van </w:t>
      </w:r>
      <w:r w:rsidR="00884E52">
        <w:rPr>
          <w:rFonts w:ascii="Verdana" w:hAnsi="Verdana"/>
          <w:bCs/>
          <w:sz w:val="20"/>
          <w:szCs w:val="20"/>
        </w:rPr>
        <w:t>maandag 8 april t/m woensdag 10 april</w:t>
      </w:r>
      <w:r w:rsidRPr="00160E3A">
        <w:rPr>
          <w:rFonts w:ascii="Verdana" w:hAnsi="Verdana"/>
          <w:bCs/>
          <w:sz w:val="20"/>
          <w:szCs w:val="20"/>
        </w:rPr>
        <w:t xml:space="preserve"> staan in onze jaaragenda projectdagen voor alle jaarlagen gepland, waarbij een aantal leuke en educatieve activiteiten op het programma staan</w:t>
      </w:r>
      <w:r w:rsidR="0054018F">
        <w:rPr>
          <w:rFonts w:ascii="Verdana" w:eastAsia="Verdana" w:hAnsi="Verdana" w:cs="Verdana"/>
          <w:bCs/>
          <w:color w:val="000000"/>
          <w:sz w:val="20"/>
          <w:szCs w:val="20"/>
        </w:rPr>
        <w:t>.</w:t>
      </w:r>
    </w:p>
    <w:p w14:paraId="118DD6BD" w14:textId="77777777" w:rsidR="00160E3A" w:rsidRPr="00160E3A" w:rsidRDefault="00160E3A" w:rsidP="006338AE">
      <w:pPr>
        <w:suppressAutoHyphens/>
        <w:spacing w:after="0" w:line="240" w:lineRule="auto"/>
        <w:rPr>
          <w:rFonts w:ascii="Verdana" w:eastAsia="Verdana" w:hAnsi="Verdana" w:cs="Verdana"/>
          <w:color w:val="000000"/>
          <w:sz w:val="20"/>
          <w:szCs w:val="20"/>
        </w:rPr>
      </w:pPr>
    </w:p>
    <w:p w14:paraId="0354C69A" w14:textId="723C62EB" w:rsidR="006338AE" w:rsidRDefault="00884E52" w:rsidP="006338AE">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Hieronder vind</w:t>
      </w:r>
      <w:r w:rsidR="00BF1516">
        <w:rPr>
          <w:rFonts w:ascii="Verdana" w:eastAsia="Verdana" w:hAnsi="Verdana" w:cs="Verdana"/>
          <w:color w:val="000000"/>
          <w:sz w:val="20"/>
          <w:szCs w:val="20"/>
        </w:rPr>
        <w:t>en jullie</w:t>
      </w:r>
      <w:r>
        <w:rPr>
          <w:rFonts w:ascii="Verdana" w:eastAsia="Verdana" w:hAnsi="Verdana" w:cs="Verdana"/>
          <w:color w:val="000000"/>
          <w:sz w:val="20"/>
          <w:szCs w:val="20"/>
        </w:rPr>
        <w:t xml:space="preserve"> alle informatie over het programma gedurende deze dagen. </w:t>
      </w:r>
      <w:r w:rsidR="00BF1516">
        <w:rPr>
          <w:rFonts w:ascii="Verdana" w:eastAsia="Verdana" w:hAnsi="Verdana" w:cs="Verdana"/>
          <w:color w:val="000000"/>
          <w:sz w:val="20"/>
          <w:szCs w:val="20"/>
        </w:rPr>
        <w:br/>
      </w:r>
      <w:r w:rsidR="00BF1516">
        <w:rPr>
          <w:rFonts w:ascii="Verdana" w:eastAsia="Verdana" w:hAnsi="Verdana" w:cs="Verdana"/>
          <w:color w:val="000000"/>
          <w:sz w:val="20"/>
          <w:szCs w:val="20"/>
        </w:rPr>
        <w:br/>
      </w:r>
      <w:r w:rsidR="00BF1516" w:rsidRPr="00BF1516">
        <w:rPr>
          <w:rFonts w:ascii="Verdana" w:eastAsia="Verdana" w:hAnsi="Verdana" w:cs="Verdana"/>
          <w:b/>
          <w:color w:val="000000"/>
          <w:sz w:val="20"/>
          <w:szCs w:val="20"/>
        </w:rPr>
        <w:t>Programma maandag 8 april:</w:t>
      </w:r>
    </w:p>
    <w:p w14:paraId="476F7AA7" w14:textId="0D4E2D2F" w:rsidR="00BF1516" w:rsidRPr="00736DE7" w:rsidRDefault="00884E52" w:rsidP="00BF1516">
      <w:pPr>
        <w:suppressAutoHyphens/>
        <w:spacing w:after="0" w:line="240" w:lineRule="auto"/>
        <w:rPr>
          <w:rFonts w:ascii="Verdana" w:eastAsia="Verdana" w:hAnsi="Verdana" w:cs="Verdana"/>
          <w:i/>
          <w:iCs/>
          <w:color w:val="000000"/>
          <w:sz w:val="20"/>
          <w:szCs w:val="20"/>
        </w:rPr>
      </w:pPr>
      <w:r>
        <w:rPr>
          <w:rFonts w:ascii="Verdana" w:eastAsia="Verdana" w:hAnsi="Verdana" w:cs="Verdana"/>
          <w:color w:val="000000"/>
          <w:sz w:val="20"/>
          <w:szCs w:val="20"/>
        </w:rPr>
        <w:t xml:space="preserve">Op maandag gaan de leerlingen aan de slag met 2 projecten: </w:t>
      </w:r>
      <w:r>
        <w:rPr>
          <w:rFonts w:ascii="Verdana" w:eastAsia="Verdana" w:hAnsi="Verdana" w:cs="Verdana"/>
          <w:color w:val="000000"/>
          <w:sz w:val="20"/>
          <w:szCs w:val="20"/>
        </w:rPr>
        <w:br/>
        <w:t>1. ‘</w:t>
      </w:r>
      <w:r w:rsidRPr="00BF1516">
        <w:rPr>
          <w:rFonts w:ascii="Verdana" w:eastAsia="Verdana" w:hAnsi="Verdana" w:cs="Verdana"/>
          <w:color w:val="000000"/>
          <w:sz w:val="20"/>
          <w:szCs w:val="20"/>
          <w:u w:val="single"/>
        </w:rPr>
        <w:t>Winkelvoorzieningen in Maastricht’</w:t>
      </w:r>
      <w:r w:rsidR="00BF1516" w:rsidRPr="00BF1516">
        <w:rPr>
          <w:rFonts w:ascii="Verdana" w:eastAsia="Verdana" w:hAnsi="Verdana" w:cs="Verdana"/>
          <w:color w:val="000000"/>
          <w:sz w:val="20"/>
          <w:szCs w:val="20"/>
          <w:u w:val="single"/>
        </w:rPr>
        <w:t>.</w:t>
      </w:r>
      <w:r w:rsidR="00BF1516">
        <w:rPr>
          <w:rFonts w:ascii="Verdana" w:eastAsia="Verdana" w:hAnsi="Verdana" w:cs="Verdana"/>
          <w:color w:val="000000"/>
          <w:sz w:val="20"/>
          <w:szCs w:val="20"/>
        </w:rPr>
        <w:t xml:space="preserve"> </w:t>
      </w:r>
      <w:r w:rsidR="00BF1516">
        <w:rPr>
          <w:rFonts w:ascii="Verdana" w:eastAsia="Verdana" w:hAnsi="Verdana" w:cs="Verdana"/>
          <w:color w:val="000000"/>
          <w:sz w:val="20"/>
          <w:szCs w:val="20"/>
        </w:rPr>
        <w:br/>
        <w:t>Vanuit het vak aardrijkskunde doen de leerlingen onderzoek naar het voorzieningenniveau van Maastricht. Hiervoor melden zij zich op het ondergenoemde tijdstip op het OLV-plein bij de daar aanwezige docenten. Daarna gaan ze in groepjes aan de slag met de opdrachten van de betreffende vakken en melden zich op het eind weer af bij de betreffende docenten.</w:t>
      </w:r>
      <w:r>
        <w:rPr>
          <w:rFonts w:ascii="Verdana" w:eastAsia="Verdana" w:hAnsi="Verdana" w:cs="Verdana"/>
          <w:color w:val="000000"/>
          <w:sz w:val="20"/>
          <w:szCs w:val="20"/>
        </w:rPr>
        <w:br/>
        <w:t xml:space="preserve">2. </w:t>
      </w:r>
      <w:r w:rsidRPr="00BF1516">
        <w:rPr>
          <w:rFonts w:ascii="Verdana" w:eastAsia="Verdana" w:hAnsi="Verdana" w:cs="Verdana"/>
          <w:color w:val="000000"/>
          <w:sz w:val="20"/>
          <w:szCs w:val="20"/>
          <w:u w:val="single"/>
        </w:rPr>
        <w:t xml:space="preserve">Bezoek aan ‘Valkerij’ </w:t>
      </w:r>
      <w:r w:rsidR="00BF1516">
        <w:rPr>
          <w:rFonts w:ascii="Verdana" w:eastAsia="Verdana" w:hAnsi="Verdana" w:cs="Verdana"/>
          <w:color w:val="000000"/>
          <w:sz w:val="20"/>
          <w:szCs w:val="20"/>
        </w:rPr>
        <w:br/>
        <w:t>De leerlingen worden verwacht in Amby, bij ’t Weike (tegenover Westrand 154). Hier bezoeken ze de Valkerij en maken ze kennis met diverse roofdieren in het kader van het vak biologie.</w:t>
      </w:r>
      <w:r w:rsidR="00BF1516" w:rsidRPr="00BF1516">
        <w:rPr>
          <w:rFonts w:ascii="Verdana" w:eastAsia="Verdana" w:hAnsi="Verdana" w:cs="Verdana"/>
          <w:b/>
          <w:color w:val="000000"/>
          <w:sz w:val="20"/>
          <w:szCs w:val="20"/>
        </w:rPr>
        <w:br/>
      </w:r>
      <w:r w:rsidR="00736DE7">
        <w:rPr>
          <w:rFonts w:ascii="Verdana" w:eastAsia="Verdana" w:hAnsi="Verdana" w:cs="Verdana"/>
          <w:b/>
          <w:color w:val="000000"/>
          <w:sz w:val="20"/>
          <w:szCs w:val="20"/>
        </w:rPr>
        <w:br/>
      </w:r>
      <w:r w:rsidR="00736DE7">
        <w:rPr>
          <w:rFonts w:ascii="Verdana" w:eastAsia="Verdana" w:hAnsi="Verdana" w:cs="Verdana"/>
          <w:i/>
          <w:iCs/>
          <w:color w:val="000000"/>
          <w:sz w:val="20"/>
          <w:szCs w:val="20"/>
        </w:rPr>
        <w:t>Alle leerlingen nemen mee: fototoestel</w:t>
      </w:r>
      <w:r w:rsidR="00736DE7" w:rsidRPr="00760F44">
        <w:rPr>
          <w:rFonts w:ascii="Verdana" w:eastAsia="Verdana" w:hAnsi="Verdana" w:cs="Verdana"/>
          <w:i/>
          <w:iCs/>
          <w:color w:val="000000"/>
          <w:sz w:val="20"/>
          <w:szCs w:val="20"/>
        </w:rPr>
        <w:t xml:space="preserve"> (o</w:t>
      </w:r>
      <w:r w:rsidR="00736DE7">
        <w:rPr>
          <w:rFonts w:ascii="Verdana" w:eastAsia="Verdana" w:hAnsi="Verdana" w:cs="Verdana"/>
          <w:i/>
          <w:iCs/>
          <w:color w:val="000000"/>
          <w:sz w:val="20"/>
          <w:szCs w:val="20"/>
        </w:rPr>
        <w:t>f</w:t>
      </w:r>
      <w:r w:rsidR="00736DE7" w:rsidRPr="00760F44">
        <w:rPr>
          <w:rFonts w:ascii="Verdana" w:eastAsia="Verdana" w:hAnsi="Verdana" w:cs="Verdana"/>
          <w:i/>
          <w:iCs/>
          <w:color w:val="000000"/>
          <w:sz w:val="20"/>
          <w:szCs w:val="20"/>
        </w:rPr>
        <w:t xml:space="preserve"> telefoon), schrift, pen, lunch</w:t>
      </w:r>
      <w:r w:rsidR="00736DE7">
        <w:rPr>
          <w:rFonts w:ascii="Verdana" w:eastAsia="Verdana" w:hAnsi="Verdana" w:cs="Verdana"/>
          <w:i/>
          <w:iCs/>
          <w:color w:val="000000"/>
          <w:sz w:val="20"/>
          <w:szCs w:val="20"/>
        </w:rPr>
        <w:t xml:space="preserve">. </w:t>
      </w:r>
      <w:r w:rsidR="00BF1516" w:rsidRPr="00BF1516">
        <w:rPr>
          <w:rFonts w:ascii="Verdana" w:eastAsia="Verdana" w:hAnsi="Verdana" w:cs="Verdana"/>
          <w:b/>
          <w:color w:val="000000"/>
          <w:sz w:val="20"/>
          <w:szCs w:val="20"/>
        </w:rPr>
        <w:br/>
      </w:r>
    </w:p>
    <w:tbl>
      <w:tblPr>
        <w:tblStyle w:val="Tabelraster"/>
        <w:tblW w:w="0" w:type="auto"/>
        <w:tblLook w:val="04A0" w:firstRow="1" w:lastRow="0" w:firstColumn="1" w:lastColumn="0" w:noHBand="0" w:noVBand="1"/>
      </w:tblPr>
      <w:tblGrid>
        <w:gridCol w:w="846"/>
        <w:gridCol w:w="1559"/>
        <w:gridCol w:w="2835"/>
        <w:gridCol w:w="3822"/>
      </w:tblGrid>
      <w:tr w:rsidR="00BF1516" w:rsidRPr="00736DE7" w14:paraId="4E9F1137" w14:textId="77777777" w:rsidTr="00736DE7">
        <w:tc>
          <w:tcPr>
            <w:tcW w:w="846" w:type="dxa"/>
          </w:tcPr>
          <w:p w14:paraId="1AC14372" w14:textId="77777777" w:rsidR="00BF1516" w:rsidRPr="00736DE7" w:rsidRDefault="00BF1516"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Klas</w:t>
            </w:r>
          </w:p>
        </w:tc>
        <w:tc>
          <w:tcPr>
            <w:tcW w:w="1559" w:type="dxa"/>
          </w:tcPr>
          <w:p w14:paraId="034519AD" w14:textId="77777777" w:rsidR="00BF1516" w:rsidRPr="00736DE7" w:rsidRDefault="00BF1516"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Tijdstip</w:t>
            </w:r>
          </w:p>
        </w:tc>
        <w:tc>
          <w:tcPr>
            <w:tcW w:w="2835" w:type="dxa"/>
          </w:tcPr>
          <w:p w14:paraId="0CF6AA3D" w14:textId="77777777" w:rsidR="00BF1516" w:rsidRPr="00736DE7" w:rsidRDefault="00BF1516"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Project</w:t>
            </w:r>
          </w:p>
        </w:tc>
        <w:tc>
          <w:tcPr>
            <w:tcW w:w="3822" w:type="dxa"/>
          </w:tcPr>
          <w:p w14:paraId="6DED95F7" w14:textId="77777777" w:rsidR="00BF1516" w:rsidRPr="00736DE7" w:rsidRDefault="00BF1516"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Locatie waar je verwacht wordt:</w:t>
            </w:r>
          </w:p>
        </w:tc>
      </w:tr>
      <w:tr w:rsidR="00BF1516" w:rsidRPr="00736DE7" w14:paraId="53EF7852" w14:textId="77777777" w:rsidTr="00736DE7">
        <w:tc>
          <w:tcPr>
            <w:tcW w:w="846" w:type="dxa"/>
          </w:tcPr>
          <w:p w14:paraId="47645CA6" w14:textId="77777777" w:rsidR="00BF1516" w:rsidRPr="00736DE7" w:rsidRDefault="00BF1516"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M1A</w:t>
            </w:r>
          </w:p>
        </w:tc>
        <w:tc>
          <w:tcPr>
            <w:tcW w:w="1559" w:type="dxa"/>
          </w:tcPr>
          <w:p w14:paraId="704314D5" w14:textId="77777777" w:rsidR="00BF1516" w:rsidRPr="00736DE7" w:rsidRDefault="00BF1516"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12.30u-14.30u</w:t>
            </w:r>
          </w:p>
          <w:p w14:paraId="3AC84442" w14:textId="49ED6479" w:rsidR="00BF1516" w:rsidRPr="00736DE7" w:rsidRDefault="00BF1516" w:rsidP="00CB447D">
            <w:pPr>
              <w:suppressAutoHyphens/>
              <w:rPr>
                <w:rFonts w:ascii="Verdana" w:eastAsia="Verdana" w:hAnsi="Verdana" w:cs="Verdana"/>
                <w:color w:val="000000"/>
                <w:sz w:val="16"/>
                <w:szCs w:val="16"/>
              </w:rPr>
            </w:pPr>
          </w:p>
          <w:p w14:paraId="2FEF635B" w14:textId="77777777" w:rsidR="00BF1516" w:rsidRPr="00736DE7" w:rsidRDefault="00BF1516"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15.00u-16.00u</w:t>
            </w:r>
          </w:p>
        </w:tc>
        <w:tc>
          <w:tcPr>
            <w:tcW w:w="2835" w:type="dxa"/>
          </w:tcPr>
          <w:p w14:paraId="1CB56213" w14:textId="646676EE" w:rsidR="00BF1516" w:rsidRPr="00736DE7" w:rsidRDefault="00BF1516"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Winkelvoorziening Maastricht</w:t>
            </w:r>
          </w:p>
          <w:p w14:paraId="7580458C" w14:textId="333451E5" w:rsidR="00BF1516" w:rsidRPr="00736DE7" w:rsidRDefault="00736DE7"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br/>
            </w:r>
            <w:r w:rsidR="00BF1516" w:rsidRPr="00736DE7">
              <w:rPr>
                <w:rFonts w:ascii="Verdana" w:eastAsia="Verdana" w:hAnsi="Verdana" w:cs="Verdana"/>
                <w:color w:val="000000"/>
                <w:sz w:val="16"/>
                <w:szCs w:val="16"/>
              </w:rPr>
              <w:t>Valkerij</w:t>
            </w:r>
          </w:p>
        </w:tc>
        <w:tc>
          <w:tcPr>
            <w:tcW w:w="3822" w:type="dxa"/>
          </w:tcPr>
          <w:p w14:paraId="54F8F31C" w14:textId="2E658D3B" w:rsidR="00BF1516" w:rsidRPr="00736DE7" w:rsidRDefault="00BF1516"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Onze Lieve Vrouwenplein, Maastricht</w:t>
            </w:r>
            <w:r w:rsidRPr="00736DE7">
              <w:rPr>
                <w:rFonts w:ascii="Verdana" w:eastAsia="Verdana" w:hAnsi="Verdana" w:cs="Verdana"/>
                <w:color w:val="000000"/>
                <w:sz w:val="16"/>
                <w:szCs w:val="16"/>
              </w:rPr>
              <w:br/>
            </w:r>
          </w:p>
          <w:p w14:paraId="49A4D796" w14:textId="4EA420FD" w:rsidR="00BF1516" w:rsidRPr="00736DE7" w:rsidRDefault="00BF1516" w:rsidP="00CB447D">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Amby, tegenover Westland 154</w:t>
            </w:r>
            <w:r w:rsidR="00736DE7">
              <w:rPr>
                <w:rFonts w:ascii="Verdana" w:eastAsia="Verdana" w:hAnsi="Verdana" w:cs="Verdana"/>
                <w:color w:val="000000"/>
                <w:sz w:val="16"/>
                <w:szCs w:val="16"/>
              </w:rPr>
              <w:br/>
            </w:r>
          </w:p>
        </w:tc>
      </w:tr>
      <w:tr w:rsidR="00736DE7" w:rsidRPr="00736DE7" w14:paraId="187DCF79" w14:textId="77777777" w:rsidTr="00736DE7">
        <w:tc>
          <w:tcPr>
            <w:tcW w:w="846" w:type="dxa"/>
          </w:tcPr>
          <w:p w14:paraId="24E7D209" w14:textId="77777777"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M1B</w:t>
            </w:r>
          </w:p>
        </w:tc>
        <w:tc>
          <w:tcPr>
            <w:tcW w:w="1559" w:type="dxa"/>
          </w:tcPr>
          <w:p w14:paraId="4DA3C518" w14:textId="333EF673"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11.30u-13.30</w:t>
            </w:r>
            <w:r>
              <w:rPr>
                <w:rFonts w:ascii="Verdana" w:eastAsia="Verdana" w:hAnsi="Verdana" w:cs="Verdana"/>
                <w:color w:val="000000"/>
                <w:sz w:val="16"/>
                <w:szCs w:val="16"/>
              </w:rPr>
              <w:t>u</w:t>
            </w:r>
          </w:p>
          <w:p w14:paraId="1ECD14A5" w14:textId="11816023" w:rsidR="00736DE7" w:rsidRPr="00736DE7" w:rsidRDefault="00736DE7" w:rsidP="00736DE7">
            <w:pPr>
              <w:suppressAutoHyphens/>
              <w:rPr>
                <w:rFonts w:ascii="Verdana" w:eastAsia="Verdana" w:hAnsi="Verdana" w:cs="Verdana"/>
                <w:color w:val="000000"/>
                <w:sz w:val="16"/>
                <w:szCs w:val="16"/>
              </w:rPr>
            </w:pPr>
          </w:p>
          <w:p w14:paraId="6C715A7D" w14:textId="0CB88D4B"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14.00u-15.00u</w:t>
            </w:r>
          </w:p>
        </w:tc>
        <w:tc>
          <w:tcPr>
            <w:tcW w:w="2835" w:type="dxa"/>
          </w:tcPr>
          <w:p w14:paraId="2DCA73A0" w14:textId="79369328"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Winkelvoorziening Maastricht</w:t>
            </w:r>
            <w:r w:rsidRPr="00736DE7">
              <w:rPr>
                <w:rFonts w:ascii="Verdana" w:eastAsia="Verdana" w:hAnsi="Verdana" w:cs="Verdana"/>
                <w:color w:val="000000"/>
                <w:sz w:val="16"/>
                <w:szCs w:val="16"/>
              </w:rPr>
              <w:br/>
            </w:r>
          </w:p>
          <w:p w14:paraId="53A96897" w14:textId="4AC28F93"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Valkerij</w:t>
            </w:r>
          </w:p>
        </w:tc>
        <w:tc>
          <w:tcPr>
            <w:tcW w:w="3822" w:type="dxa"/>
          </w:tcPr>
          <w:p w14:paraId="250ADB10" w14:textId="77777777"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Onze Lieve Vrouwenplein, Maastricht</w:t>
            </w:r>
            <w:r w:rsidRPr="00736DE7">
              <w:rPr>
                <w:rFonts w:ascii="Verdana" w:eastAsia="Verdana" w:hAnsi="Verdana" w:cs="Verdana"/>
                <w:color w:val="000000"/>
                <w:sz w:val="16"/>
                <w:szCs w:val="16"/>
              </w:rPr>
              <w:br/>
            </w:r>
          </w:p>
          <w:p w14:paraId="251E5A60" w14:textId="099271B1"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Amby, tegenover Westland 154</w:t>
            </w:r>
            <w:r>
              <w:rPr>
                <w:rFonts w:ascii="Verdana" w:eastAsia="Verdana" w:hAnsi="Verdana" w:cs="Verdana"/>
                <w:color w:val="000000"/>
                <w:sz w:val="16"/>
                <w:szCs w:val="16"/>
              </w:rPr>
              <w:br/>
            </w:r>
          </w:p>
        </w:tc>
      </w:tr>
      <w:tr w:rsidR="00736DE7" w:rsidRPr="00736DE7" w14:paraId="4E0F5C70" w14:textId="77777777" w:rsidTr="00736DE7">
        <w:tc>
          <w:tcPr>
            <w:tcW w:w="846" w:type="dxa"/>
          </w:tcPr>
          <w:p w14:paraId="2D8D0A15" w14:textId="77777777"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M1C</w:t>
            </w:r>
          </w:p>
        </w:tc>
        <w:tc>
          <w:tcPr>
            <w:tcW w:w="1559" w:type="dxa"/>
          </w:tcPr>
          <w:p w14:paraId="0D56FB91" w14:textId="347EAC00"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10.30u-12.30u</w:t>
            </w:r>
          </w:p>
          <w:p w14:paraId="073541D8" w14:textId="2B51E7B2" w:rsidR="00736DE7" w:rsidRPr="00736DE7" w:rsidRDefault="00736DE7" w:rsidP="00736DE7">
            <w:pPr>
              <w:suppressAutoHyphens/>
              <w:rPr>
                <w:rFonts w:ascii="Verdana" w:eastAsia="Verdana" w:hAnsi="Verdana" w:cs="Verdana"/>
                <w:color w:val="000000"/>
                <w:sz w:val="16"/>
                <w:szCs w:val="16"/>
              </w:rPr>
            </w:pPr>
          </w:p>
          <w:p w14:paraId="16C89927" w14:textId="08F3B4F8"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13.00u-14.00u</w:t>
            </w:r>
          </w:p>
        </w:tc>
        <w:tc>
          <w:tcPr>
            <w:tcW w:w="2835" w:type="dxa"/>
          </w:tcPr>
          <w:p w14:paraId="751AB5BB" w14:textId="00326E5C"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Winkelvoorziening Maastricht</w:t>
            </w:r>
            <w:r w:rsidRPr="00736DE7">
              <w:rPr>
                <w:rFonts w:ascii="Verdana" w:eastAsia="Verdana" w:hAnsi="Verdana" w:cs="Verdana"/>
                <w:color w:val="000000"/>
                <w:sz w:val="16"/>
                <w:szCs w:val="16"/>
              </w:rPr>
              <w:br/>
            </w:r>
          </w:p>
          <w:p w14:paraId="28A8389F" w14:textId="1CBAC4F7"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Valkerij</w:t>
            </w:r>
          </w:p>
        </w:tc>
        <w:tc>
          <w:tcPr>
            <w:tcW w:w="3822" w:type="dxa"/>
          </w:tcPr>
          <w:p w14:paraId="4422FF49" w14:textId="77777777"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Onze Lieve Vrouwenplein, Maastricht</w:t>
            </w:r>
            <w:r w:rsidRPr="00736DE7">
              <w:rPr>
                <w:rFonts w:ascii="Verdana" w:eastAsia="Verdana" w:hAnsi="Verdana" w:cs="Verdana"/>
                <w:color w:val="000000"/>
                <w:sz w:val="16"/>
                <w:szCs w:val="16"/>
              </w:rPr>
              <w:br/>
            </w:r>
          </w:p>
          <w:p w14:paraId="5891023A" w14:textId="5220365E"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Amby, tegenover Westland 154</w:t>
            </w:r>
            <w:r>
              <w:rPr>
                <w:rFonts w:ascii="Verdana" w:eastAsia="Verdana" w:hAnsi="Verdana" w:cs="Verdana"/>
                <w:color w:val="000000"/>
                <w:sz w:val="16"/>
                <w:szCs w:val="16"/>
              </w:rPr>
              <w:br/>
            </w:r>
          </w:p>
        </w:tc>
      </w:tr>
      <w:tr w:rsidR="00736DE7" w:rsidRPr="00736DE7" w14:paraId="24E5ED56" w14:textId="77777777" w:rsidTr="00736DE7">
        <w:tc>
          <w:tcPr>
            <w:tcW w:w="846" w:type="dxa"/>
          </w:tcPr>
          <w:p w14:paraId="3E5A07B5" w14:textId="77777777"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M1D</w:t>
            </w:r>
          </w:p>
        </w:tc>
        <w:tc>
          <w:tcPr>
            <w:tcW w:w="1559" w:type="dxa"/>
          </w:tcPr>
          <w:p w14:paraId="6046D5E9" w14:textId="29C078F8"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w:t>
            </w:r>
            <w:r>
              <w:rPr>
                <w:rFonts w:ascii="Verdana" w:eastAsia="Verdana" w:hAnsi="Verdana" w:cs="Verdana"/>
                <w:color w:val="000000"/>
                <w:sz w:val="16"/>
                <w:szCs w:val="16"/>
              </w:rPr>
              <w:t>1</w:t>
            </w:r>
            <w:r w:rsidRPr="00736DE7">
              <w:rPr>
                <w:rFonts w:ascii="Verdana" w:eastAsia="Verdana" w:hAnsi="Verdana" w:cs="Verdana"/>
                <w:color w:val="000000"/>
                <w:sz w:val="16"/>
                <w:szCs w:val="16"/>
              </w:rPr>
              <w:t>.</w:t>
            </w:r>
            <w:r>
              <w:rPr>
                <w:rFonts w:ascii="Verdana" w:eastAsia="Verdana" w:hAnsi="Verdana" w:cs="Verdana"/>
                <w:color w:val="000000"/>
                <w:sz w:val="16"/>
                <w:szCs w:val="16"/>
              </w:rPr>
              <w:t>0</w:t>
            </w:r>
            <w:r w:rsidRPr="00736DE7">
              <w:rPr>
                <w:rFonts w:ascii="Verdana" w:eastAsia="Verdana" w:hAnsi="Verdana" w:cs="Verdana"/>
                <w:color w:val="000000"/>
                <w:sz w:val="16"/>
                <w:szCs w:val="16"/>
              </w:rPr>
              <w:t>0u-12.</w:t>
            </w:r>
            <w:r>
              <w:rPr>
                <w:rFonts w:ascii="Verdana" w:eastAsia="Verdana" w:hAnsi="Verdana" w:cs="Verdana"/>
                <w:color w:val="000000"/>
                <w:sz w:val="16"/>
                <w:szCs w:val="16"/>
              </w:rPr>
              <w:t>0</w:t>
            </w:r>
            <w:r w:rsidRPr="00736DE7">
              <w:rPr>
                <w:rFonts w:ascii="Verdana" w:eastAsia="Verdana" w:hAnsi="Verdana" w:cs="Verdana"/>
                <w:color w:val="000000"/>
                <w:sz w:val="16"/>
                <w:szCs w:val="16"/>
              </w:rPr>
              <w:t>0u</w:t>
            </w:r>
            <w:r w:rsidRPr="00736DE7">
              <w:rPr>
                <w:rFonts w:ascii="Verdana" w:eastAsia="Verdana" w:hAnsi="Verdana" w:cs="Verdana"/>
                <w:color w:val="000000"/>
                <w:sz w:val="16"/>
                <w:szCs w:val="16"/>
              </w:rPr>
              <w:br/>
            </w:r>
          </w:p>
          <w:p w14:paraId="03654C1C" w14:textId="77777777"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12.30u-14.30u</w:t>
            </w:r>
          </w:p>
          <w:p w14:paraId="1EE68E7C" w14:textId="7198864E" w:rsidR="00736DE7" w:rsidRPr="00736DE7" w:rsidRDefault="00736DE7" w:rsidP="00736DE7">
            <w:pPr>
              <w:suppressAutoHyphens/>
              <w:rPr>
                <w:rFonts w:ascii="Verdana" w:eastAsia="Verdana" w:hAnsi="Verdana" w:cs="Verdana"/>
                <w:b/>
                <w:bCs/>
                <w:color w:val="000000"/>
                <w:sz w:val="16"/>
                <w:szCs w:val="16"/>
              </w:rPr>
            </w:pPr>
          </w:p>
        </w:tc>
        <w:tc>
          <w:tcPr>
            <w:tcW w:w="2835" w:type="dxa"/>
          </w:tcPr>
          <w:p w14:paraId="0DF4FBD3" w14:textId="57ED88C0"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Valkerij</w:t>
            </w:r>
            <w:r>
              <w:rPr>
                <w:rFonts w:ascii="Verdana" w:eastAsia="Verdana" w:hAnsi="Verdana" w:cs="Verdana"/>
                <w:color w:val="000000"/>
                <w:sz w:val="16"/>
                <w:szCs w:val="16"/>
              </w:rPr>
              <w:br/>
            </w:r>
            <w:r>
              <w:rPr>
                <w:rFonts w:ascii="Verdana" w:eastAsia="Verdana" w:hAnsi="Verdana" w:cs="Verdana"/>
                <w:b/>
                <w:bCs/>
                <w:color w:val="000000"/>
                <w:sz w:val="16"/>
                <w:szCs w:val="16"/>
              </w:rPr>
              <w:br/>
            </w:r>
            <w:r w:rsidRPr="00736DE7">
              <w:rPr>
                <w:rFonts w:ascii="Verdana" w:eastAsia="Verdana" w:hAnsi="Verdana" w:cs="Verdana"/>
                <w:color w:val="000000"/>
                <w:sz w:val="16"/>
                <w:szCs w:val="16"/>
              </w:rPr>
              <w:t>Winkelvoorziening Maastricht</w:t>
            </w:r>
          </w:p>
        </w:tc>
        <w:tc>
          <w:tcPr>
            <w:tcW w:w="3822" w:type="dxa"/>
          </w:tcPr>
          <w:p w14:paraId="0C08EAD4" w14:textId="7C096794" w:rsid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Amby, tegenover Westland 154</w:t>
            </w:r>
          </w:p>
          <w:p w14:paraId="33267672" w14:textId="77777777" w:rsidR="00736DE7" w:rsidRDefault="00736DE7" w:rsidP="00736DE7">
            <w:pPr>
              <w:suppressAutoHyphens/>
              <w:rPr>
                <w:rFonts w:ascii="Verdana" w:eastAsia="Verdana" w:hAnsi="Verdana" w:cs="Verdana"/>
                <w:b/>
                <w:bCs/>
                <w:color w:val="000000"/>
                <w:sz w:val="16"/>
                <w:szCs w:val="16"/>
              </w:rPr>
            </w:pPr>
          </w:p>
          <w:p w14:paraId="0A6D79CA" w14:textId="5CFD34E0"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Onze Lieve Vrouwenplein, Maastricht</w:t>
            </w:r>
          </w:p>
        </w:tc>
      </w:tr>
      <w:tr w:rsidR="00736DE7" w:rsidRPr="00736DE7" w14:paraId="6DA2E554" w14:textId="77777777" w:rsidTr="00736DE7">
        <w:tc>
          <w:tcPr>
            <w:tcW w:w="846" w:type="dxa"/>
          </w:tcPr>
          <w:p w14:paraId="23CEC380" w14:textId="77777777"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M1E</w:t>
            </w:r>
          </w:p>
        </w:tc>
        <w:tc>
          <w:tcPr>
            <w:tcW w:w="1559" w:type="dxa"/>
          </w:tcPr>
          <w:p w14:paraId="11032C2E" w14:textId="593B9AA0" w:rsidR="00736DE7" w:rsidRDefault="00736DE7" w:rsidP="00736DE7">
            <w:pPr>
              <w:suppressAutoHyphens/>
              <w:rPr>
                <w:rFonts w:ascii="Verdana" w:eastAsia="Verdana" w:hAnsi="Verdana" w:cs="Verdana"/>
                <w:color w:val="000000"/>
                <w:sz w:val="16"/>
                <w:szCs w:val="16"/>
              </w:rPr>
            </w:pPr>
            <w:r>
              <w:rPr>
                <w:rFonts w:ascii="Verdana" w:eastAsia="Verdana" w:hAnsi="Verdana" w:cs="Verdana"/>
                <w:color w:val="000000"/>
                <w:sz w:val="16"/>
                <w:szCs w:val="16"/>
              </w:rPr>
              <w:t>09</w:t>
            </w:r>
            <w:r w:rsidRPr="00736DE7">
              <w:rPr>
                <w:rFonts w:ascii="Verdana" w:eastAsia="Verdana" w:hAnsi="Verdana" w:cs="Verdana"/>
                <w:color w:val="000000"/>
                <w:sz w:val="16"/>
                <w:szCs w:val="16"/>
              </w:rPr>
              <w:t>.30u-1</w:t>
            </w:r>
            <w:r>
              <w:rPr>
                <w:rFonts w:ascii="Verdana" w:eastAsia="Verdana" w:hAnsi="Verdana" w:cs="Verdana"/>
                <w:color w:val="000000"/>
                <w:sz w:val="16"/>
                <w:szCs w:val="16"/>
              </w:rPr>
              <w:t>1</w:t>
            </w:r>
            <w:r w:rsidRPr="00736DE7">
              <w:rPr>
                <w:rFonts w:ascii="Verdana" w:eastAsia="Verdana" w:hAnsi="Verdana" w:cs="Verdana"/>
                <w:color w:val="000000"/>
                <w:sz w:val="16"/>
                <w:szCs w:val="16"/>
              </w:rPr>
              <w:t>.30u</w:t>
            </w:r>
          </w:p>
          <w:p w14:paraId="662E7D38" w14:textId="77777777" w:rsidR="00736DE7" w:rsidRDefault="00736DE7" w:rsidP="00736DE7">
            <w:pPr>
              <w:suppressAutoHyphens/>
              <w:rPr>
                <w:rFonts w:ascii="Verdana" w:eastAsia="Verdana" w:hAnsi="Verdana" w:cs="Verdana"/>
                <w:color w:val="000000"/>
                <w:sz w:val="16"/>
                <w:szCs w:val="16"/>
              </w:rPr>
            </w:pPr>
          </w:p>
          <w:p w14:paraId="6ADC4FD2" w14:textId="20EF098D" w:rsidR="00736DE7" w:rsidRP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1</w:t>
            </w:r>
            <w:r>
              <w:rPr>
                <w:rFonts w:ascii="Verdana" w:eastAsia="Verdana" w:hAnsi="Verdana" w:cs="Verdana"/>
                <w:color w:val="000000"/>
                <w:sz w:val="16"/>
                <w:szCs w:val="16"/>
              </w:rPr>
              <w:t>2</w:t>
            </w:r>
            <w:r w:rsidRPr="00736DE7">
              <w:rPr>
                <w:rFonts w:ascii="Verdana" w:eastAsia="Verdana" w:hAnsi="Verdana" w:cs="Verdana"/>
                <w:color w:val="000000"/>
                <w:sz w:val="16"/>
                <w:szCs w:val="16"/>
              </w:rPr>
              <w:t>.</w:t>
            </w:r>
            <w:r>
              <w:rPr>
                <w:rFonts w:ascii="Verdana" w:eastAsia="Verdana" w:hAnsi="Verdana" w:cs="Verdana"/>
                <w:color w:val="000000"/>
                <w:sz w:val="16"/>
                <w:szCs w:val="16"/>
              </w:rPr>
              <w:t>0</w:t>
            </w:r>
            <w:r w:rsidRPr="00736DE7">
              <w:rPr>
                <w:rFonts w:ascii="Verdana" w:eastAsia="Verdana" w:hAnsi="Verdana" w:cs="Verdana"/>
                <w:color w:val="000000"/>
                <w:sz w:val="16"/>
                <w:szCs w:val="16"/>
              </w:rPr>
              <w:t>0u-1</w:t>
            </w:r>
            <w:r>
              <w:rPr>
                <w:rFonts w:ascii="Verdana" w:eastAsia="Verdana" w:hAnsi="Verdana" w:cs="Verdana"/>
                <w:color w:val="000000"/>
                <w:sz w:val="16"/>
                <w:szCs w:val="16"/>
              </w:rPr>
              <w:t>3</w:t>
            </w:r>
            <w:r w:rsidRPr="00736DE7">
              <w:rPr>
                <w:rFonts w:ascii="Verdana" w:eastAsia="Verdana" w:hAnsi="Verdana" w:cs="Verdana"/>
                <w:color w:val="000000"/>
                <w:sz w:val="16"/>
                <w:szCs w:val="16"/>
              </w:rPr>
              <w:t>.</w:t>
            </w:r>
            <w:r>
              <w:rPr>
                <w:rFonts w:ascii="Verdana" w:eastAsia="Verdana" w:hAnsi="Verdana" w:cs="Verdana"/>
                <w:color w:val="000000"/>
                <w:sz w:val="16"/>
                <w:szCs w:val="16"/>
              </w:rPr>
              <w:t>0</w:t>
            </w:r>
            <w:r w:rsidRPr="00736DE7">
              <w:rPr>
                <w:rFonts w:ascii="Verdana" w:eastAsia="Verdana" w:hAnsi="Verdana" w:cs="Verdana"/>
                <w:color w:val="000000"/>
                <w:sz w:val="16"/>
                <w:szCs w:val="16"/>
              </w:rPr>
              <w:t>0u</w:t>
            </w:r>
          </w:p>
          <w:p w14:paraId="4E2ED55F" w14:textId="77777777" w:rsidR="00736DE7" w:rsidRPr="00736DE7" w:rsidRDefault="00736DE7" w:rsidP="00736DE7">
            <w:pPr>
              <w:suppressAutoHyphens/>
              <w:rPr>
                <w:rFonts w:ascii="Verdana" w:eastAsia="Verdana" w:hAnsi="Verdana" w:cs="Verdana"/>
                <w:b/>
                <w:bCs/>
                <w:color w:val="000000"/>
                <w:sz w:val="16"/>
                <w:szCs w:val="16"/>
              </w:rPr>
            </w:pPr>
          </w:p>
        </w:tc>
        <w:tc>
          <w:tcPr>
            <w:tcW w:w="2835" w:type="dxa"/>
          </w:tcPr>
          <w:p w14:paraId="5E5DA365" w14:textId="77777777" w:rsid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Winkelvoorziening Maastricht</w:t>
            </w:r>
          </w:p>
          <w:p w14:paraId="727B6F78" w14:textId="77777777" w:rsidR="00736DE7" w:rsidRDefault="00736DE7" w:rsidP="00736DE7">
            <w:pPr>
              <w:suppressAutoHyphens/>
              <w:rPr>
                <w:rFonts w:ascii="Verdana" w:eastAsia="Verdana" w:hAnsi="Verdana" w:cs="Verdana"/>
                <w:color w:val="000000"/>
                <w:sz w:val="16"/>
                <w:szCs w:val="16"/>
              </w:rPr>
            </w:pPr>
          </w:p>
          <w:p w14:paraId="75BC8F7A" w14:textId="047055B2" w:rsidR="00736DE7" w:rsidRPr="00736DE7" w:rsidRDefault="00736DE7" w:rsidP="00736DE7">
            <w:pPr>
              <w:suppressAutoHyphens/>
              <w:rPr>
                <w:rFonts w:ascii="Verdana" w:eastAsia="Verdana" w:hAnsi="Verdana" w:cs="Verdana"/>
                <w:b/>
                <w:bCs/>
                <w:color w:val="000000"/>
                <w:sz w:val="16"/>
                <w:szCs w:val="16"/>
              </w:rPr>
            </w:pPr>
            <w:r w:rsidRPr="00736DE7">
              <w:rPr>
                <w:rFonts w:ascii="Verdana" w:eastAsia="Verdana" w:hAnsi="Verdana" w:cs="Verdana"/>
                <w:color w:val="000000"/>
                <w:sz w:val="16"/>
                <w:szCs w:val="16"/>
              </w:rPr>
              <w:t>Valkerij</w:t>
            </w:r>
          </w:p>
        </w:tc>
        <w:tc>
          <w:tcPr>
            <w:tcW w:w="3822" w:type="dxa"/>
          </w:tcPr>
          <w:p w14:paraId="24A6E6E3" w14:textId="77777777" w:rsid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Onze Lieve Vrouwenplein, Maastricht</w:t>
            </w:r>
          </w:p>
          <w:p w14:paraId="08B52078" w14:textId="77777777" w:rsidR="00736DE7" w:rsidRDefault="00736DE7" w:rsidP="00736DE7">
            <w:pPr>
              <w:suppressAutoHyphens/>
              <w:rPr>
                <w:rFonts w:ascii="Verdana" w:eastAsia="Verdana" w:hAnsi="Verdana" w:cs="Verdana"/>
                <w:color w:val="000000"/>
                <w:sz w:val="16"/>
                <w:szCs w:val="16"/>
              </w:rPr>
            </w:pPr>
          </w:p>
          <w:p w14:paraId="27AB5032" w14:textId="77777777" w:rsidR="00736DE7" w:rsidRDefault="00736DE7" w:rsidP="00736DE7">
            <w:pPr>
              <w:suppressAutoHyphens/>
              <w:rPr>
                <w:rFonts w:ascii="Verdana" w:eastAsia="Verdana" w:hAnsi="Verdana" w:cs="Verdana"/>
                <w:color w:val="000000"/>
                <w:sz w:val="16"/>
                <w:szCs w:val="16"/>
              </w:rPr>
            </w:pPr>
            <w:r w:rsidRPr="00736DE7">
              <w:rPr>
                <w:rFonts w:ascii="Verdana" w:eastAsia="Verdana" w:hAnsi="Verdana" w:cs="Verdana"/>
                <w:color w:val="000000"/>
                <w:sz w:val="16"/>
                <w:szCs w:val="16"/>
              </w:rPr>
              <w:t>Amby, tegenover Westland 154</w:t>
            </w:r>
          </w:p>
          <w:p w14:paraId="5DD91FB9" w14:textId="072BE046" w:rsidR="00736DE7" w:rsidRPr="00736DE7" w:rsidRDefault="00736DE7" w:rsidP="00736DE7">
            <w:pPr>
              <w:suppressAutoHyphens/>
              <w:rPr>
                <w:rFonts w:ascii="Verdana" w:eastAsia="Verdana" w:hAnsi="Verdana" w:cs="Verdana"/>
                <w:b/>
                <w:bCs/>
                <w:color w:val="000000"/>
                <w:sz w:val="16"/>
                <w:szCs w:val="16"/>
              </w:rPr>
            </w:pPr>
          </w:p>
        </w:tc>
      </w:tr>
    </w:tbl>
    <w:p w14:paraId="08D208D2" w14:textId="6BFB29C3" w:rsidR="00736DE7" w:rsidRDefault="00BF1516" w:rsidP="00736DE7">
      <w:pPr>
        <w:suppressAutoHyphens/>
        <w:spacing w:after="0" w:line="240" w:lineRule="auto"/>
        <w:rPr>
          <w:rFonts w:ascii="Verdana" w:eastAsia="Verdana" w:hAnsi="Verdana" w:cs="Verdana"/>
          <w:color w:val="000000"/>
          <w:sz w:val="20"/>
          <w:szCs w:val="20"/>
        </w:rPr>
      </w:pPr>
      <w:r>
        <w:rPr>
          <w:rFonts w:ascii="Verdana" w:eastAsia="Verdana" w:hAnsi="Verdana" w:cs="Verdana"/>
          <w:b/>
          <w:bCs/>
          <w:color w:val="000000"/>
        </w:rPr>
        <w:br/>
      </w:r>
      <w:r>
        <w:rPr>
          <w:rFonts w:ascii="Verdana" w:eastAsia="Verdana" w:hAnsi="Verdana" w:cs="Verdana"/>
          <w:color w:val="000000"/>
          <w:sz w:val="20"/>
          <w:szCs w:val="20"/>
        </w:rPr>
        <w:br/>
      </w:r>
      <w:r w:rsidR="00736DE7" w:rsidRPr="00BF1516">
        <w:rPr>
          <w:rFonts w:ascii="Verdana" w:eastAsia="Verdana" w:hAnsi="Verdana" w:cs="Verdana"/>
          <w:b/>
          <w:color w:val="000000"/>
          <w:sz w:val="20"/>
          <w:szCs w:val="20"/>
        </w:rPr>
        <w:t xml:space="preserve">Programma </w:t>
      </w:r>
      <w:r w:rsidR="00736DE7">
        <w:rPr>
          <w:rFonts w:ascii="Verdana" w:eastAsia="Verdana" w:hAnsi="Verdana" w:cs="Verdana"/>
          <w:b/>
          <w:color w:val="000000"/>
          <w:sz w:val="20"/>
          <w:szCs w:val="20"/>
        </w:rPr>
        <w:t>dinsdag 9</w:t>
      </w:r>
      <w:r w:rsidR="00736DE7" w:rsidRPr="00BF1516">
        <w:rPr>
          <w:rFonts w:ascii="Verdana" w:eastAsia="Verdana" w:hAnsi="Verdana" w:cs="Verdana"/>
          <w:b/>
          <w:color w:val="000000"/>
          <w:sz w:val="20"/>
          <w:szCs w:val="20"/>
        </w:rPr>
        <w:t xml:space="preserve"> april:</w:t>
      </w:r>
    </w:p>
    <w:p w14:paraId="1486B3E6" w14:textId="4B9CC034" w:rsidR="006E121C" w:rsidRDefault="00884E52" w:rsidP="006338AE">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Op dinsdag </w:t>
      </w:r>
      <w:r w:rsidR="00736DE7">
        <w:rPr>
          <w:rFonts w:ascii="Verdana" w:eastAsia="Verdana" w:hAnsi="Verdana" w:cs="Verdana"/>
          <w:color w:val="000000"/>
          <w:sz w:val="20"/>
          <w:szCs w:val="20"/>
        </w:rPr>
        <w:t>starten we met het afnemen van onze LAKS monitor. Hiermee worden de leerlingen bevraagd hoe ze over onze school denken. De uitslag wordt door de leerlingen in onze leerlingenraad meegenomen in het overleg met de schoolleiding.</w:t>
      </w:r>
      <w:r w:rsidR="006E121C">
        <w:rPr>
          <w:rFonts w:ascii="Verdana" w:eastAsia="Verdana" w:hAnsi="Verdana" w:cs="Verdana"/>
          <w:color w:val="000000"/>
          <w:sz w:val="20"/>
          <w:szCs w:val="20"/>
        </w:rPr>
        <w:t xml:space="preserve"> Vervolgens </w:t>
      </w:r>
      <w:r>
        <w:rPr>
          <w:rFonts w:ascii="Verdana" w:eastAsia="Verdana" w:hAnsi="Verdana" w:cs="Verdana"/>
          <w:color w:val="000000"/>
          <w:sz w:val="20"/>
          <w:szCs w:val="20"/>
        </w:rPr>
        <w:t xml:space="preserve">bereiden we de leerlingen voor op de Engelandreis door het introduceren van het centrale </w:t>
      </w:r>
      <w:r>
        <w:rPr>
          <w:rFonts w:ascii="Verdana" w:eastAsia="Verdana" w:hAnsi="Verdana" w:cs="Verdana"/>
          <w:color w:val="000000"/>
          <w:sz w:val="20"/>
          <w:szCs w:val="20"/>
        </w:rPr>
        <w:lastRenderedPageBreak/>
        <w:t>thema ’Pelgrimage’. Leerlingen gaan tijdens de reis op persoonlijke pelgrimagetocht maar krijgen nu de informatie over wat pelgrimage is en hoe deze in de geschiedenis tot uiting is gekomen. Zeer zeker ook leerzaam voor de leerlingen die niet meegaan naar Engeland.</w:t>
      </w:r>
      <w:r w:rsidR="00736DE7">
        <w:rPr>
          <w:rFonts w:ascii="Verdana" w:eastAsia="Verdana" w:hAnsi="Verdana" w:cs="Verdana"/>
          <w:color w:val="000000"/>
          <w:sz w:val="20"/>
          <w:szCs w:val="20"/>
        </w:rPr>
        <w:br/>
      </w:r>
      <w:r w:rsidR="00736DE7">
        <w:rPr>
          <w:rFonts w:ascii="Verdana" w:eastAsia="Verdana" w:hAnsi="Verdana" w:cs="Verdana"/>
          <w:color w:val="000000"/>
          <w:sz w:val="20"/>
          <w:szCs w:val="20"/>
        </w:rPr>
        <w:br/>
      </w:r>
      <w:r w:rsidR="006E121C">
        <w:rPr>
          <w:rFonts w:ascii="Verdana" w:eastAsia="Verdana" w:hAnsi="Verdana" w:cs="Verdana"/>
          <w:i/>
          <w:iCs/>
          <w:color w:val="000000"/>
          <w:sz w:val="20"/>
          <w:szCs w:val="20"/>
        </w:rPr>
        <w:t>Alle leerlingen nemen mee: fototoestel</w:t>
      </w:r>
      <w:r w:rsidR="006E121C" w:rsidRPr="00760F44">
        <w:rPr>
          <w:rFonts w:ascii="Verdana" w:eastAsia="Verdana" w:hAnsi="Verdana" w:cs="Verdana"/>
          <w:i/>
          <w:iCs/>
          <w:color w:val="000000"/>
          <w:sz w:val="20"/>
          <w:szCs w:val="20"/>
        </w:rPr>
        <w:t xml:space="preserve"> (o</w:t>
      </w:r>
      <w:r w:rsidR="006E121C">
        <w:rPr>
          <w:rFonts w:ascii="Verdana" w:eastAsia="Verdana" w:hAnsi="Verdana" w:cs="Verdana"/>
          <w:i/>
          <w:iCs/>
          <w:color w:val="000000"/>
          <w:sz w:val="20"/>
          <w:szCs w:val="20"/>
        </w:rPr>
        <w:t>f</w:t>
      </w:r>
      <w:r w:rsidR="006E121C" w:rsidRPr="00760F44">
        <w:rPr>
          <w:rFonts w:ascii="Verdana" w:eastAsia="Verdana" w:hAnsi="Verdana" w:cs="Verdana"/>
          <w:i/>
          <w:iCs/>
          <w:color w:val="000000"/>
          <w:sz w:val="20"/>
          <w:szCs w:val="20"/>
        </w:rPr>
        <w:t xml:space="preserve"> telefoon), schrift, pen, lunch</w:t>
      </w:r>
      <w:r w:rsidR="006E121C">
        <w:rPr>
          <w:rFonts w:ascii="Verdana" w:eastAsia="Verdana" w:hAnsi="Verdana" w:cs="Verdana"/>
          <w:i/>
          <w:iCs/>
          <w:color w:val="000000"/>
          <w:sz w:val="20"/>
          <w:szCs w:val="20"/>
        </w:rPr>
        <w:t>, stevige wandelschoenen, regenkleding.</w:t>
      </w:r>
      <w:r w:rsidR="006E121C">
        <w:rPr>
          <w:rFonts w:ascii="Verdana" w:eastAsia="Verdana" w:hAnsi="Verdana" w:cs="Verdana"/>
          <w:i/>
          <w:iCs/>
          <w:color w:val="000000"/>
          <w:sz w:val="20"/>
          <w:szCs w:val="20"/>
        </w:rPr>
        <w:br/>
      </w:r>
    </w:p>
    <w:tbl>
      <w:tblPr>
        <w:tblStyle w:val="Tabelraster"/>
        <w:tblW w:w="0" w:type="auto"/>
        <w:tblLook w:val="04A0" w:firstRow="1" w:lastRow="0" w:firstColumn="1" w:lastColumn="0" w:noHBand="0" w:noVBand="1"/>
      </w:tblPr>
      <w:tblGrid>
        <w:gridCol w:w="846"/>
        <w:gridCol w:w="1559"/>
        <w:gridCol w:w="3402"/>
        <w:gridCol w:w="3255"/>
      </w:tblGrid>
      <w:tr w:rsidR="006E121C" w:rsidRPr="00736DE7" w14:paraId="641A268B" w14:textId="77777777" w:rsidTr="006E121C">
        <w:tc>
          <w:tcPr>
            <w:tcW w:w="846" w:type="dxa"/>
          </w:tcPr>
          <w:p w14:paraId="0EB03315" w14:textId="77777777" w:rsidR="006E121C" w:rsidRPr="00736DE7" w:rsidRDefault="006E121C"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Klas</w:t>
            </w:r>
          </w:p>
        </w:tc>
        <w:tc>
          <w:tcPr>
            <w:tcW w:w="1559" w:type="dxa"/>
          </w:tcPr>
          <w:p w14:paraId="18A46CC5" w14:textId="77777777" w:rsidR="006E121C" w:rsidRPr="00736DE7" w:rsidRDefault="006E121C"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Tijdstip</w:t>
            </w:r>
          </w:p>
        </w:tc>
        <w:tc>
          <w:tcPr>
            <w:tcW w:w="3402" w:type="dxa"/>
          </w:tcPr>
          <w:p w14:paraId="76ED879F" w14:textId="77777777" w:rsidR="006E121C" w:rsidRPr="00736DE7" w:rsidRDefault="006E121C"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Project</w:t>
            </w:r>
          </w:p>
        </w:tc>
        <w:tc>
          <w:tcPr>
            <w:tcW w:w="3255" w:type="dxa"/>
          </w:tcPr>
          <w:p w14:paraId="1178D899" w14:textId="72DFD585" w:rsidR="006E121C" w:rsidRPr="00736DE7" w:rsidRDefault="006E121C" w:rsidP="00CB447D">
            <w:pPr>
              <w:suppressAutoHyphens/>
              <w:rPr>
                <w:rFonts w:ascii="Verdana" w:eastAsia="Verdana" w:hAnsi="Verdana" w:cs="Verdana"/>
                <w:b/>
                <w:bCs/>
                <w:color w:val="000000"/>
                <w:sz w:val="16"/>
                <w:szCs w:val="16"/>
              </w:rPr>
            </w:pPr>
            <w:r>
              <w:rPr>
                <w:rFonts w:ascii="Verdana" w:eastAsia="Verdana" w:hAnsi="Verdana" w:cs="Verdana"/>
                <w:b/>
                <w:bCs/>
                <w:color w:val="000000"/>
                <w:sz w:val="16"/>
                <w:szCs w:val="16"/>
              </w:rPr>
              <w:t>Lokaal/ Locatie</w:t>
            </w:r>
          </w:p>
        </w:tc>
      </w:tr>
      <w:tr w:rsidR="006E121C" w:rsidRPr="00736DE7" w14:paraId="6874A876" w14:textId="77777777" w:rsidTr="006E121C">
        <w:tc>
          <w:tcPr>
            <w:tcW w:w="846" w:type="dxa"/>
          </w:tcPr>
          <w:p w14:paraId="5A458ED7" w14:textId="77777777" w:rsidR="006E121C" w:rsidRPr="00736DE7" w:rsidRDefault="006E121C"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M1A</w:t>
            </w:r>
          </w:p>
        </w:tc>
        <w:tc>
          <w:tcPr>
            <w:tcW w:w="1559" w:type="dxa"/>
          </w:tcPr>
          <w:p w14:paraId="142F3B5E" w14:textId="28276E32" w:rsidR="006E121C" w:rsidRPr="00736DE7" w:rsidRDefault="006E121C"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10.45u-13.30u</w:t>
            </w:r>
          </w:p>
        </w:tc>
        <w:tc>
          <w:tcPr>
            <w:tcW w:w="3402" w:type="dxa"/>
          </w:tcPr>
          <w:p w14:paraId="2A1DC684" w14:textId="3DB9CA16" w:rsidR="006E121C" w:rsidRPr="00736DE7" w:rsidRDefault="006E121C"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4C8E7B67" w14:textId="77777777" w:rsidR="006E121C" w:rsidRDefault="006E121C"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PC 8</w:t>
            </w:r>
          </w:p>
          <w:p w14:paraId="1024A257" w14:textId="714EAF1C" w:rsidR="006E121C" w:rsidRPr="00736DE7" w:rsidRDefault="006E121C"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PC 8</w:t>
            </w:r>
            <w:r>
              <w:rPr>
                <w:rFonts w:ascii="Verdana" w:eastAsia="Verdana" w:hAnsi="Verdana" w:cs="Verdana"/>
                <w:color w:val="000000"/>
                <w:sz w:val="16"/>
                <w:szCs w:val="16"/>
              </w:rPr>
              <w:br/>
            </w:r>
            <w:r w:rsidRPr="006E121C">
              <w:rPr>
                <w:rFonts w:ascii="Verdana" w:eastAsia="Verdana" w:hAnsi="Verdana" w:cs="Verdana"/>
                <w:color w:val="000000"/>
                <w:sz w:val="16"/>
                <w:szCs w:val="16"/>
              </w:rPr>
              <w:t>Norbertinessenhof 1 Houthem</w:t>
            </w:r>
          </w:p>
        </w:tc>
      </w:tr>
      <w:tr w:rsidR="006E121C" w:rsidRPr="00736DE7" w14:paraId="6939B797" w14:textId="77777777" w:rsidTr="006E121C">
        <w:tc>
          <w:tcPr>
            <w:tcW w:w="846" w:type="dxa"/>
          </w:tcPr>
          <w:p w14:paraId="5E6FB44C" w14:textId="77777777" w:rsidR="006E121C" w:rsidRPr="00736DE7" w:rsidRDefault="006E121C"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M1B</w:t>
            </w:r>
          </w:p>
        </w:tc>
        <w:tc>
          <w:tcPr>
            <w:tcW w:w="1559" w:type="dxa"/>
          </w:tcPr>
          <w:p w14:paraId="37304773" w14:textId="133B9742" w:rsidR="006E121C" w:rsidRPr="00736DE7" w:rsidRDefault="006E121C"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10.45u-13.45u</w:t>
            </w:r>
          </w:p>
        </w:tc>
        <w:tc>
          <w:tcPr>
            <w:tcW w:w="3402" w:type="dxa"/>
          </w:tcPr>
          <w:p w14:paraId="5EB0DD00" w14:textId="01DA8DF0" w:rsidR="006E121C" w:rsidRPr="00736DE7" w:rsidRDefault="006E121C"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27A111EF" w14:textId="18CFCC32" w:rsidR="006E121C" w:rsidRPr="006E121C" w:rsidRDefault="006E121C"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PC 7</w:t>
            </w:r>
            <w:r w:rsidRPr="006E121C">
              <w:rPr>
                <w:rFonts w:ascii="Verdana" w:eastAsia="Verdana" w:hAnsi="Verdana" w:cs="Verdana"/>
                <w:color w:val="000000"/>
                <w:sz w:val="16"/>
                <w:szCs w:val="16"/>
              </w:rPr>
              <w:br/>
              <w:t>PC 7</w:t>
            </w:r>
            <w:r>
              <w:rPr>
                <w:rFonts w:ascii="Verdana" w:eastAsia="Verdana" w:hAnsi="Verdana" w:cs="Verdana"/>
                <w:color w:val="000000"/>
                <w:sz w:val="16"/>
                <w:szCs w:val="16"/>
              </w:rPr>
              <w:br/>
            </w:r>
            <w:r w:rsidRPr="006E121C">
              <w:rPr>
                <w:rFonts w:ascii="Verdana" w:eastAsia="Verdana" w:hAnsi="Verdana" w:cs="Verdana"/>
                <w:color w:val="000000"/>
                <w:sz w:val="16"/>
                <w:szCs w:val="16"/>
              </w:rPr>
              <w:t>Norbertinessenhof 1 Houthem</w:t>
            </w:r>
          </w:p>
        </w:tc>
      </w:tr>
      <w:tr w:rsidR="006E121C" w:rsidRPr="00736DE7" w14:paraId="469CC181" w14:textId="77777777" w:rsidTr="006E121C">
        <w:tc>
          <w:tcPr>
            <w:tcW w:w="846" w:type="dxa"/>
          </w:tcPr>
          <w:p w14:paraId="66451DC7" w14:textId="77777777" w:rsidR="006E121C" w:rsidRPr="00736DE7" w:rsidRDefault="006E121C"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M1C</w:t>
            </w:r>
          </w:p>
        </w:tc>
        <w:tc>
          <w:tcPr>
            <w:tcW w:w="1559" w:type="dxa"/>
          </w:tcPr>
          <w:p w14:paraId="73AAB48E" w14:textId="59B56750" w:rsidR="006E121C" w:rsidRPr="00736DE7" w:rsidRDefault="006E121C"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10.45u-13.45u</w:t>
            </w:r>
          </w:p>
        </w:tc>
        <w:tc>
          <w:tcPr>
            <w:tcW w:w="3402" w:type="dxa"/>
          </w:tcPr>
          <w:p w14:paraId="2E53F5E4" w14:textId="3883D73A" w:rsidR="006E121C" w:rsidRPr="00736DE7" w:rsidRDefault="006E121C"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0A5BF48E" w14:textId="77777777" w:rsidR="006E121C" w:rsidRDefault="006E121C"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PC 6</w:t>
            </w:r>
            <w:r w:rsidRPr="006E121C">
              <w:rPr>
                <w:rFonts w:ascii="Verdana" w:eastAsia="Verdana" w:hAnsi="Verdana" w:cs="Verdana"/>
                <w:color w:val="000000"/>
                <w:sz w:val="16"/>
                <w:szCs w:val="16"/>
              </w:rPr>
              <w:br/>
              <w:t>PC 6</w:t>
            </w:r>
          </w:p>
          <w:p w14:paraId="1ABC5886" w14:textId="04C19C85" w:rsidR="006E121C" w:rsidRPr="006E121C" w:rsidRDefault="006E121C"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Norbertinessenhof 1 Houthem</w:t>
            </w:r>
          </w:p>
        </w:tc>
      </w:tr>
      <w:tr w:rsidR="006E121C" w:rsidRPr="00736DE7" w14:paraId="07EC48C5" w14:textId="77777777" w:rsidTr="006E121C">
        <w:tc>
          <w:tcPr>
            <w:tcW w:w="846" w:type="dxa"/>
          </w:tcPr>
          <w:p w14:paraId="06B84DE1" w14:textId="77777777" w:rsidR="006E121C" w:rsidRPr="00736DE7" w:rsidRDefault="006E121C"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M1D</w:t>
            </w:r>
          </w:p>
        </w:tc>
        <w:tc>
          <w:tcPr>
            <w:tcW w:w="1559" w:type="dxa"/>
          </w:tcPr>
          <w:p w14:paraId="27EC6BFF" w14:textId="21BDFE91" w:rsidR="006E121C" w:rsidRPr="00736DE7" w:rsidRDefault="006E121C"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10.45u-14.00u</w:t>
            </w:r>
          </w:p>
        </w:tc>
        <w:tc>
          <w:tcPr>
            <w:tcW w:w="3402" w:type="dxa"/>
          </w:tcPr>
          <w:p w14:paraId="33F7EE5A" w14:textId="34E497E7" w:rsidR="006E121C" w:rsidRPr="00736DE7" w:rsidRDefault="006E121C" w:rsidP="00CB447D">
            <w:pPr>
              <w:suppressAutoHyphens/>
              <w:rPr>
                <w:rFonts w:ascii="Verdana" w:eastAsia="Verdana" w:hAnsi="Verdana" w:cs="Verdana"/>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5BDF3027" w14:textId="77777777" w:rsidR="006E121C" w:rsidRDefault="006E121C"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PC 1</w:t>
            </w:r>
            <w:r w:rsidRPr="006E121C">
              <w:rPr>
                <w:rFonts w:ascii="Verdana" w:eastAsia="Verdana" w:hAnsi="Verdana" w:cs="Verdana"/>
                <w:color w:val="000000"/>
                <w:sz w:val="16"/>
                <w:szCs w:val="16"/>
              </w:rPr>
              <w:br/>
              <w:t>PC 1</w:t>
            </w:r>
          </w:p>
          <w:p w14:paraId="753185F0" w14:textId="1C473005" w:rsidR="006E121C" w:rsidRPr="006E121C" w:rsidRDefault="006E121C"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Norbertinessenhof 1 Houthem</w:t>
            </w:r>
          </w:p>
        </w:tc>
      </w:tr>
      <w:tr w:rsidR="006E121C" w:rsidRPr="00736DE7" w14:paraId="7E7AEEAC" w14:textId="77777777" w:rsidTr="006E121C">
        <w:tc>
          <w:tcPr>
            <w:tcW w:w="846" w:type="dxa"/>
          </w:tcPr>
          <w:p w14:paraId="0EB0555B" w14:textId="77777777" w:rsidR="006E121C" w:rsidRPr="00736DE7" w:rsidRDefault="006E121C" w:rsidP="00CB447D">
            <w:pPr>
              <w:suppressAutoHyphens/>
              <w:rPr>
                <w:rFonts w:ascii="Verdana" w:eastAsia="Verdana" w:hAnsi="Verdana" w:cs="Verdana"/>
                <w:b/>
                <w:bCs/>
                <w:color w:val="000000"/>
                <w:sz w:val="16"/>
                <w:szCs w:val="16"/>
              </w:rPr>
            </w:pPr>
            <w:r w:rsidRPr="00736DE7">
              <w:rPr>
                <w:rFonts w:ascii="Verdana" w:eastAsia="Verdana" w:hAnsi="Verdana" w:cs="Verdana"/>
                <w:b/>
                <w:bCs/>
                <w:color w:val="000000"/>
                <w:sz w:val="16"/>
                <w:szCs w:val="16"/>
              </w:rPr>
              <w:t>M1E</w:t>
            </w:r>
          </w:p>
        </w:tc>
        <w:tc>
          <w:tcPr>
            <w:tcW w:w="1559" w:type="dxa"/>
          </w:tcPr>
          <w:p w14:paraId="3A3BB81E" w14:textId="7BD99BC3" w:rsidR="006E121C" w:rsidRPr="00736DE7" w:rsidRDefault="006E121C"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08.30u-09.15u</w:t>
            </w:r>
            <w:r>
              <w:rPr>
                <w:rFonts w:ascii="Verdana" w:eastAsia="Verdana" w:hAnsi="Verdana" w:cs="Verdana"/>
                <w:color w:val="000000"/>
                <w:sz w:val="16"/>
                <w:szCs w:val="16"/>
              </w:rPr>
              <w:br/>
              <w:t>09.15u-10.45u</w:t>
            </w:r>
            <w:r>
              <w:rPr>
                <w:rFonts w:ascii="Verdana" w:eastAsia="Verdana" w:hAnsi="Verdana" w:cs="Verdana"/>
                <w:color w:val="000000"/>
                <w:sz w:val="16"/>
                <w:szCs w:val="16"/>
              </w:rPr>
              <w:br/>
              <w:t>10.45u-14.00u</w:t>
            </w:r>
          </w:p>
        </w:tc>
        <w:tc>
          <w:tcPr>
            <w:tcW w:w="3402" w:type="dxa"/>
          </w:tcPr>
          <w:p w14:paraId="6F627193" w14:textId="40A43C81" w:rsidR="006E121C" w:rsidRPr="00736DE7" w:rsidRDefault="006E121C" w:rsidP="00CB447D">
            <w:pPr>
              <w:suppressAutoHyphens/>
              <w:rPr>
                <w:rFonts w:ascii="Verdana" w:eastAsia="Verdana" w:hAnsi="Verdana" w:cs="Verdana"/>
                <w:b/>
                <w:bCs/>
                <w:color w:val="000000"/>
                <w:sz w:val="16"/>
                <w:szCs w:val="16"/>
              </w:rPr>
            </w:pPr>
            <w:r>
              <w:rPr>
                <w:rFonts w:ascii="Verdana" w:eastAsia="Verdana" w:hAnsi="Verdana" w:cs="Verdana"/>
                <w:color w:val="000000"/>
                <w:sz w:val="16"/>
                <w:szCs w:val="16"/>
              </w:rPr>
              <w:t>LAKS monitor</w:t>
            </w:r>
            <w:r>
              <w:rPr>
                <w:rFonts w:ascii="Verdana" w:eastAsia="Verdana" w:hAnsi="Verdana" w:cs="Verdana"/>
                <w:color w:val="000000"/>
                <w:sz w:val="16"/>
                <w:szCs w:val="16"/>
              </w:rPr>
              <w:br/>
              <w:t>Pelgrimage les 1 + 2</w:t>
            </w:r>
            <w:r>
              <w:rPr>
                <w:rFonts w:ascii="Verdana" w:eastAsia="Verdana" w:hAnsi="Verdana" w:cs="Verdana"/>
                <w:color w:val="000000"/>
                <w:sz w:val="16"/>
                <w:szCs w:val="16"/>
              </w:rPr>
              <w:br/>
              <w:t>Pelgrimage wandeling Sint Gerlach</w:t>
            </w:r>
          </w:p>
        </w:tc>
        <w:tc>
          <w:tcPr>
            <w:tcW w:w="3255" w:type="dxa"/>
          </w:tcPr>
          <w:p w14:paraId="04B71401" w14:textId="77777777" w:rsidR="006E121C" w:rsidRDefault="006E121C"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PC 3</w:t>
            </w:r>
            <w:r w:rsidRPr="006E121C">
              <w:rPr>
                <w:rFonts w:ascii="Verdana" w:eastAsia="Verdana" w:hAnsi="Verdana" w:cs="Verdana"/>
                <w:color w:val="000000"/>
                <w:sz w:val="16"/>
                <w:szCs w:val="16"/>
              </w:rPr>
              <w:br/>
              <w:t>PC 3</w:t>
            </w:r>
          </w:p>
          <w:p w14:paraId="04244515" w14:textId="7E870B8E" w:rsidR="006E121C" w:rsidRPr="006E121C" w:rsidRDefault="006E121C" w:rsidP="00CB447D">
            <w:pPr>
              <w:suppressAutoHyphens/>
              <w:rPr>
                <w:rFonts w:ascii="Verdana" w:eastAsia="Verdana" w:hAnsi="Verdana" w:cs="Verdana"/>
                <w:color w:val="000000"/>
                <w:sz w:val="16"/>
                <w:szCs w:val="16"/>
              </w:rPr>
            </w:pPr>
            <w:r w:rsidRPr="006E121C">
              <w:rPr>
                <w:rFonts w:ascii="Verdana" w:eastAsia="Verdana" w:hAnsi="Verdana" w:cs="Verdana"/>
                <w:color w:val="000000"/>
                <w:sz w:val="16"/>
                <w:szCs w:val="16"/>
              </w:rPr>
              <w:t>Norbertinessenhof 1 Houthem</w:t>
            </w:r>
          </w:p>
        </w:tc>
      </w:tr>
    </w:tbl>
    <w:p w14:paraId="7543E116" w14:textId="08508839" w:rsidR="00884E52" w:rsidRDefault="00884E52" w:rsidP="006338AE">
      <w:pPr>
        <w:suppressAutoHyphens/>
        <w:spacing w:after="0" w:line="240" w:lineRule="auto"/>
        <w:rPr>
          <w:rFonts w:ascii="Verdana" w:eastAsia="Verdana" w:hAnsi="Verdana" w:cs="Verdana"/>
          <w:color w:val="000000"/>
          <w:sz w:val="20"/>
          <w:szCs w:val="20"/>
        </w:rPr>
      </w:pPr>
    </w:p>
    <w:p w14:paraId="110F1DDA" w14:textId="1C463751" w:rsidR="006E121C" w:rsidRDefault="006E121C" w:rsidP="006338AE">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OPROEP:</w:t>
      </w:r>
      <w:r>
        <w:rPr>
          <w:rFonts w:ascii="Verdana" w:eastAsia="Verdana" w:hAnsi="Verdana" w:cs="Verdana"/>
          <w:color w:val="000000"/>
          <w:sz w:val="20"/>
          <w:szCs w:val="20"/>
        </w:rPr>
        <w:br/>
        <w:t>De leerlingen eindigen de dag in Houtem. We zijn nog opzoek naar ouders die de leerlingen kunnen ophalen en terug naar school kunnen brengen. Aanmelden hiervoor kan via de mentor.</w:t>
      </w:r>
    </w:p>
    <w:p w14:paraId="67833BA7" w14:textId="77777777" w:rsidR="006E121C" w:rsidRDefault="006E121C" w:rsidP="006338AE">
      <w:pPr>
        <w:suppressAutoHyphens/>
        <w:spacing w:after="0" w:line="240" w:lineRule="auto"/>
        <w:rPr>
          <w:rFonts w:ascii="Verdana" w:eastAsia="Verdana" w:hAnsi="Verdana" w:cs="Verdana"/>
          <w:color w:val="000000"/>
          <w:sz w:val="20"/>
          <w:szCs w:val="20"/>
        </w:rPr>
      </w:pPr>
    </w:p>
    <w:p w14:paraId="6AE706F1" w14:textId="4E6CCA05" w:rsidR="00884E52" w:rsidRDefault="00884E52" w:rsidP="006338AE">
      <w:pPr>
        <w:suppressAutoHyphens/>
        <w:spacing w:after="0" w:line="240" w:lineRule="auto"/>
        <w:rPr>
          <w:rFonts w:ascii="Verdana" w:eastAsia="Verdana" w:hAnsi="Verdana" w:cs="Verdana"/>
          <w:bCs/>
          <w:color w:val="000000"/>
          <w:sz w:val="20"/>
          <w:szCs w:val="20"/>
        </w:rPr>
      </w:pPr>
      <w:r>
        <w:rPr>
          <w:rFonts w:ascii="Verdana" w:eastAsia="Verdana" w:hAnsi="Verdana" w:cs="Verdana"/>
          <w:b/>
          <w:color w:val="000000"/>
          <w:sz w:val="20"/>
          <w:szCs w:val="20"/>
        </w:rPr>
        <w:br/>
      </w:r>
      <w:r w:rsidR="006E121C" w:rsidRPr="00BF1516">
        <w:rPr>
          <w:rFonts w:ascii="Verdana" w:eastAsia="Verdana" w:hAnsi="Verdana" w:cs="Verdana"/>
          <w:b/>
          <w:color w:val="000000"/>
          <w:sz w:val="20"/>
          <w:szCs w:val="20"/>
        </w:rPr>
        <w:t xml:space="preserve">Programma </w:t>
      </w:r>
      <w:r w:rsidR="006E121C">
        <w:rPr>
          <w:rFonts w:ascii="Verdana" w:eastAsia="Verdana" w:hAnsi="Verdana" w:cs="Verdana"/>
          <w:b/>
          <w:color w:val="000000"/>
          <w:sz w:val="20"/>
          <w:szCs w:val="20"/>
        </w:rPr>
        <w:t>woensdag 10</w:t>
      </w:r>
      <w:r w:rsidR="006E121C" w:rsidRPr="00BF1516">
        <w:rPr>
          <w:rFonts w:ascii="Verdana" w:eastAsia="Verdana" w:hAnsi="Verdana" w:cs="Verdana"/>
          <w:b/>
          <w:color w:val="000000"/>
          <w:sz w:val="20"/>
          <w:szCs w:val="20"/>
        </w:rPr>
        <w:t xml:space="preserve"> april:</w:t>
      </w:r>
      <w:r w:rsidR="006E121C">
        <w:rPr>
          <w:rFonts w:ascii="Verdana" w:eastAsia="Verdana" w:hAnsi="Verdana" w:cs="Verdana"/>
          <w:b/>
          <w:color w:val="000000"/>
          <w:sz w:val="20"/>
          <w:szCs w:val="20"/>
        </w:rPr>
        <w:br/>
      </w:r>
      <w:r>
        <w:rPr>
          <w:rFonts w:ascii="Verdana" w:eastAsia="Verdana" w:hAnsi="Verdana" w:cs="Verdana"/>
          <w:bCs/>
          <w:color w:val="000000"/>
          <w:sz w:val="20"/>
          <w:szCs w:val="20"/>
        </w:rPr>
        <w:t>Voor de invulling van de</w:t>
      </w:r>
      <w:r w:rsidRPr="00884E52">
        <w:rPr>
          <w:rFonts w:ascii="Verdana" w:eastAsia="Verdana" w:hAnsi="Verdana" w:cs="Verdana"/>
          <w:bCs/>
          <w:color w:val="000000"/>
          <w:sz w:val="20"/>
          <w:szCs w:val="20"/>
        </w:rPr>
        <w:t xml:space="preserve"> woensdag hebben de leerlingen een keuze kunnen doorgeven</w:t>
      </w:r>
      <w:r>
        <w:rPr>
          <w:rFonts w:ascii="Verdana" w:eastAsia="Verdana" w:hAnsi="Verdana" w:cs="Verdana"/>
          <w:bCs/>
          <w:color w:val="000000"/>
          <w:sz w:val="20"/>
          <w:szCs w:val="20"/>
        </w:rPr>
        <w:t>.</w:t>
      </w:r>
    </w:p>
    <w:p w14:paraId="587E7CAF" w14:textId="1C302073" w:rsidR="00884E52" w:rsidRDefault="00884E52" w:rsidP="006338AE">
      <w:pPr>
        <w:suppressAutoHyphens/>
        <w:spacing w:after="0" w:line="240" w:lineRule="auto"/>
        <w:rPr>
          <w:rFonts w:ascii="Verdana" w:eastAsia="Verdana" w:hAnsi="Verdana" w:cs="Verdana"/>
          <w:bCs/>
          <w:color w:val="000000"/>
          <w:sz w:val="20"/>
          <w:szCs w:val="20"/>
        </w:rPr>
      </w:pPr>
      <w:r>
        <w:rPr>
          <w:rFonts w:ascii="Verdana" w:eastAsia="Verdana" w:hAnsi="Verdana" w:cs="Verdana"/>
          <w:bCs/>
          <w:color w:val="000000"/>
          <w:sz w:val="20"/>
          <w:szCs w:val="20"/>
        </w:rPr>
        <w:t xml:space="preserve">Leerlingen konden kiezen voor een dagexcursie naar het </w:t>
      </w:r>
      <w:r w:rsidRPr="008A7AC2">
        <w:rPr>
          <w:rFonts w:ascii="Verdana" w:eastAsia="Verdana" w:hAnsi="Verdana" w:cs="Verdana"/>
          <w:b/>
          <w:color w:val="000000"/>
          <w:sz w:val="20"/>
          <w:szCs w:val="20"/>
        </w:rPr>
        <w:t>Discovery Museum</w:t>
      </w:r>
      <w:r w:rsidR="008A7AC2">
        <w:rPr>
          <w:rFonts w:ascii="Verdana" w:eastAsia="Verdana" w:hAnsi="Verdana" w:cs="Verdana"/>
          <w:bCs/>
          <w:color w:val="000000"/>
          <w:sz w:val="20"/>
          <w:szCs w:val="20"/>
        </w:rPr>
        <w:t xml:space="preserve"> </w:t>
      </w:r>
      <w:r w:rsidR="008A7AC2" w:rsidRPr="008A7AC2">
        <w:rPr>
          <w:rFonts w:ascii="Verdana" w:eastAsia="Verdana" w:hAnsi="Verdana" w:cs="Verdana"/>
          <w:b/>
          <w:color w:val="000000"/>
          <w:sz w:val="20"/>
          <w:szCs w:val="20"/>
        </w:rPr>
        <w:t>(DM)</w:t>
      </w:r>
      <w:r>
        <w:rPr>
          <w:rFonts w:ascii="Verdana" w:eastAsia="Verdana" w:hAnsi="Verdana" w:cs="Verdana"/>
          <w:bCs/>
          <w:color w:val="000000"/>
          <w:sz w:val="20"/>
          <w:szCs w:val="20"/>
        </w:rPr>
        <w:t xml:space="preserve"> in Kerkrade of </w:t>
      </w:r>
      <w:r w:rsidR="006E121C">
        <w:rPr>
          <w:rFonts w:ascii="Verdana" w:eastAsia="Verdana" w:hAnsi="Verdana" w:cs="Verdana"/>
          <w:bCs/>
          <w:color w:val="000000"/>
          <w:sz w:val="20"/>
          <w:szCs w:val="20"/>
        </w:rPr>
        <w:t>deelnemen aan</w:t>
      </w:r>
      <w:r>
        <w:rPr>
          <w:rFonts w:ascii="Verdana" w:eastAsia="Verdana" w:hAnsi="Verdana" w:cs="Verdana"/>
          <w:bCs/>
          <w:color w:val="000000"/>
          <w:sz w:val="20"/>
          <w:szCs w:val="20"/>
        </w:rPr>
        <w:t xml:space="preserve"> het project ‘Bewegen en Gezondheid’</w:t>
      </w:r>
      <w:r w:rsidR="008A7AC2">
        <w:rPr>
          <w:rFonts w:ascii="Verdana" w:eastAsia="Verdana" w:hAnsi="Verdana" w:cs="Verdana"/>
          <w:bCs/>
          <w:color w:val="000000"/>
          <w:sz w:val="20"/>
          <w:szCs w:val="20"/>
        </w:rPr>
        <w:t xml:space="preserve"> </w:t>
      </w:r>
      <w:r w:rsidR="008A7AC2" w:rsidRPr="008A7AC2">
        <w:rPr>
          <w:rFonts w:ascii="Verdana" w:eastAsia="Verdana" w:hAnsi="Verdana" w:cs="Verdana"/>
          <w:b/>
          <w:color w:val="000000"/>
          <w:sz w:val="20"/>
          <w:szCs w:val="20"/>
        </w:rPr>
        <w:t>(BG)</w:t>
      </w:r>
      <w:r w:rsidR="008A7AC2">
        <w:rPr>
          <w:rFonts w:ascii="Verdana" w:eastAsia="Verdana" w:hAnsi="Verdana" w:cs="Verdana"/>
          <w:b/>
          <w:color w:val="000000"/>
          <w:sz w:val="20"/>
          <w:szCs w:val="20"/>
        </w:rPr>
        <w:t xml:space="preserve"> </w:t>
      </w:r>
      <w:r w:rsidR="008A7AC2">
        <w:rPr>
          <w:rFonts w:ascii="Verdana" w:eastAsia="Verdana" w:hAnsi="Verdana" w:cs="Verdana"/>
          <w:bCs/>
          <w:color w:val="000000"/>
          <w:sz w:val="20"/>
          <w:szCs w:val="20"/>
        </w:rPr>
        <w:t xml:space="preserve">op school en bij UM Sports, adres: </w:t>
      </w:r>
      <w:r w:rsidR="008A7AC2" w:rsidRPr="008A7AC2">
        <w:rPr>
          <w:rFonts w:ascii="Verdana" w:eastAsia="Verdana" w:hAnsi="Verdana" w:cs="Verdana"/>
          <w:bCs/>
          <w:color w:val="000000"/>
          <w:sz w:val="20"/>
          <w:szCs w:val="20"/>
        </w:rPr>
        <w:t>P. Debyeplein 15, 6229 HA Maastricht</w:t>
      </w:r>
      <w:r w:rsidR="008A7AC2">
        <w:rPr>
          <w:rFonts w:ascii="Verdana" w:eastAsia="Verdana" w:hAnsi="Verdana" w:cs="Verdana"/>
          <w:bCs/>
          <w:color w:val="000000"/>
          <w:sz w:val="20"/>
          <w:szCs w:val="20"/>
        </w:rPr>
        <w:t>.</w:t>
      </w:r>
      <w:r w:rsidR="008A7AC2">
        <w:rPr>
          <w:rFonts w:ascii="Verdana" w:eastAsia="Verdana" w:hAnsi="Verdana" w:cs="Verdana"/>
          <w:b/>
          <w:color w:val="000000"/>
          <w:sz w:val="20"/>
          <w:szCs w:val="20"/>
        </w:rPr>
        <w:br/>
      </w:r>
      <w:r>
        <w:rPr>
          <w:rFonts w:ascii="Verdana" w:eastAsia="Verdana" w:hAnsi="Verdana" w:cs="Verdana"/>
          <w:bCs/>
          <w:color w:val="000000"/>
          <w:sz w:val="20"/>
          <w:szCs w:val="20"/>
        </w:rPr>
        <w:br/>
        <w:t>Alle keuzes zijn verwerkt en we hebben gelukkig niemand hoeven teleur te stellen. Helaas waren er ook leerlingen die na herhaalde verzoeken geen keuze hebben doorgegeven, deze zijn door ons als organisatie ingedeeld</w:t>
      </w:r>
      <w:r w:rsidR="00CA4BD9">
        <w:rPr>
          <w:rFonts w:ascii="Verdana" w:eastAsia="Verdana" w:hAnsi="Verdana" w:cs="Verdana"/>
          <w:bCs/>
          <w:color w:val="000000"/>
          <w:sz w:val="20"/>
          <w:szCs w:val="20"/>
        </w:rPr>
        <w:t>.</w:t>
      </w:r>
      <w:r>
        <w:rPr>
          <w:rFonts w:ascii="Verdana" w:eastAsia="Verdana" w:hAnsi="Verdana" w:cs="Verdana"/>
          <w:bCs/>
          <w:color w:val="000000"/>
          <w:sz w:val="20"/>
          <w:szCs w:val="20"/>
        </w:rPr>
        <w:t xml:space="preserve"> Het is daardoor ook niet meer mogelijk om </w:t>
      </w:r>
      <w:r w:rsidR="00BF1516">
        <w:rPr>
          <w:rFonts w:ascii="Verdana" w:eastAsia="Verdana" w:hAnsi="Verdana" w:cs="Verdana"/>
          <w:bCs/>
          <w:color w:val="000000"/>
          <w:sz w:val="20"/>
          <w:szCs w:val="20"/>
        </w:rPr>
        <w:t>de indeling te wijzigen.</w:t>
      </w:r>
      <w:r w:rsidR="00BF1516">
        <w:rPr>
          <w:rFonts w:ascii="Verdana" w:eastAsia="Verdana" w:hAnsi="Verdana" w:cs="Verdana"/>
          <w:bCs/>
          <w:color w:val="000000"/>
          <w:sz w:val="20"/>
          <w:szCs w:val="20"/>
        </w:rPr>
        <w:br/>
      </w:r>
    </w:p>
    <w:p w14:paraId="250D61EA" w14:textId="7E89136F" w:rsidR="00884E52" w:rsidRPr="00884E52" w:rsidRDefault="008A7AC2" w:rsidP="006338AE">
      <w:pPr>
        <w:suppressAutoHyphens/>
        <w:spacing w:after="0" w:line="240" w:lineRule="auto"/>
        <w:rPr>
          <w:rFonts w:ascii="Verdana" w:eastAsia="Verdana" w:hAnsi="Verdana" w:cs="Verdana"/>
          <w:bCs/>
          <w:color w:val="000000"/>
          <w:sz w:val="20"/>
          <w:szCs w:val="20"/>
        </w:rPr>
      </w:pPr>
      <w:r w:rsidRPr="008A7AC2">
        <w:rPr>
          <w:rFonts w:ascii="Verdana" w:eastAsia="Verdana" w:hAnsi="Verdana" w:cs="Verdana"/>
          <w:b/>
          <w:color w:val="000000"/>
          <w:sz w:val="20"/>
          <w:szCs w:val="20"/>
        </w:rPr>
        <w:t>Discovery Museum</w:t>
      </w:r>
      <w:r>
        <w:rPr>
          <w:rFonts w:ascii="Verdana" w:eastAsia="Verdana" w:hAnsi="Verdana" w:cs="Verdana"/>
          <w:bCs/>
          <w:color w:val="000000"/>
          <w:sz w:val="20"/>
          <w:szCs w:val="20"/>
        </w:rPr>
        <w:br/>
        <w:t>De leerlingen die meegaan naar het Discovery Museum worden om 09.15u verwacht in de hal op school en kunnen zich daar melden bij een van de begeleiders zodat ze weten in welke bus ze zitten.</w:t>
      </w:r>
      <w:r w:rsidR="006C7489">
        <w:rPr>
          <w:rFonts w:ascii="Verdana" w:eastAsia="Verdana" w:hAnsi="Verdana" w:cs="Verdana"/>
          <w:bCs/>
          <w:color w:val="000000"/>
          <w:sz w:val="20"/>
          <w:szCs w:val="20"/>
        </w:rPr>
        <w:t xml:space="preserve"> Rond 15.15u worden zij terug op school verwacht.</w:t>
      </w:r>
    </w:p>
    <w:p w14:paraId="74404F96" w14:textId="77777777" w:rsidR="00CA4BD9" w:rsidRDefault="00CA4BD9" w:rsidP="006A32F8">
      <w:pPr>
        <w:suppressAutoHyphens/>
        <w:spacing w:after="0" w:line="240" w:lineRule="auto"/>
        <w:rPr>
          <w:rFonts w:ascii="Verdana" w:eastAsia="Verdana" w:hAnsi="Verdana" w:cs="Verdana"/>
          <w:i/>
          <w:iCs/>
          <w:color w:val="000000"/>
          <w:sz w:val="20"/>
          <w:szCs w:val="20"/>
        </w:rPr>
      </w:pPr>
    </w:p>
    <w:p w14:paraId="6C4B5F2B" w14:textId="77777777" w:rsidR="00CA4BD9" w:rsidRDefault="008A7AC2" w:rsidP="006A32F8">
      <w:pPr>
        <w:suppressAutoHyphens/>
        <w:spacing w:after="0" w:line="240" w:lineRule="auto"/>
        <w:rPr>
          <w:rFonts w:ascii="Verdana" w:eastAsia="Verdana" w:hAnsi="Verdana" w:cs="Verdana"/>
          <w:i/>
          <w:iCs/>
          <w:color w:val="000000"/>
          <w:sz w:val="20"/>
          <w:szCs w:val="20"/>
        </w:rPr>
      </w:pPr>
      <w:r w:rsidRPr="008A7AC2">
        <w:rPr>
          <w:rFonts w:ascii="Verdana" w:eastAsia="Verdana" w:hAnsi="Verdana" w:cs="Verdana"/>
          <w:i/>
          <w:iCs/>
          <w:color w:val="000000"/>
          <w:sz w:val="20"/>
          <w:szCs w:val="20"/>
        </w:rPr>
        <w:t>Meenemen:</w:t>
      </w:r>
      <w:r w:rsidR="00D90B9A" w:rsidRPr="008A7AC2">
        <w:rPr>
          <w:rFonts w:ascii="Verdana" w:eastAsia="Verdana" w:hAnsi="Verdana" w:cs="Verdana"/>
          <w:i/>
          <w:iCs/>
          <w:color w:val="000000"/>
          <w:sz w:val="20"/>
          <w:szCs w:val="20"/>
        </w:rPr>
        <w:t xml:space="preserve"> </w:t>
      </w:r>
      <w:r w:rsidR="006A32F8" w:rsidRPr="008A7AC2">
        <w:rPr>
          <w:rFonts w:ascii="Verdana" w:eastAsia="Verdana" w:hAnsi="Verdana" w:cs="Verdana"/>
          <w:i/>
          <w:iCs/>
          <w:color w:val="000000"/>
          <w:sz w:val="20"/>
          <w:szCs w:val="20"/>
        </w:rPr>
        <w:t>Lunch, pen en papier, geodriehoek, gum potlood</w:t>
      </w:r>
      <w:r w:rsidR="00D90B9A" w:rsidRPr="008A7AC2">
        <w:rPr>
          <w:rFonts w:ascii="Verdana" w:eastAsia="Verdana" w:hAnsi="Verdana" w:cs="Verdana"/>
          <w:i/>
          <w:iCs/>
          <w:color w:val="000000"/>
          <w:sz w:val="20"/>
          <w:szCs w:val="20"/>
        </w:rPr>
        <w:t xml:space="preserve"> en</w:t>
      </w:r>
      <w:r w:rsidR="006A32F8" w:rsidRPr="008A7AC2">
        <w:rPr>
          <w:rFonts w:ascii="Verdana" w:eastAsia="Verdana" w:hAnsi="Verdana" w:cs="Verdana"/>
          <w:i/>
          <w:iCs/>
          <w:color w:val="000000"/>
          <w:sz w:val="20"/>
          <w:szCs w:val="20"/>
        </w:rPr>
        <w:t xml:space="preserve"> kladpapier</w:t>
      </w:r>
      <w:r>
        <w:rPr>
          <w:rFonts w:ascii="Verdana" w:eastAsia="Verdana" w:hAnsi="Verdana" w:cs="Verdana"/>
          <w:color w:val="000000"/>
          <w:sz w:val="20"/>
          <w:szCs w:val="20"/>
        </w:rPr>
        <w:t>.</w:t>
      </w:r>
      <w:r w:rsidR="006C7489">
        <w:rPr>
          <w:rFonts w:ascii="Verdana" w:eastAsia="Verdana" w:hAnsi="Verdana" w:cs="Verdana"/>
          <w:color w:val="000000"/>
          <w:sz w:val="20"/>
          <w:szCs w:val="20"/>
        </w:rPr>
        <w:br/>
      </w:r>
      <w:r>
        <w:rPr>
          <w:rFonts w:ascii="Verdana" w:eastAsia="Verdana" w:hAnsi="Verdana" w:cs="Verdana"/>
          <w:color w:val="000000"/>
          <w:sz w:val="20"/>
          <w:szCs w:val="20"/>
        </w:rPr>
        <w:br/>
      </w:r>
      <w:r w:rsidRPr="008A7AC2">
        <w:rPr>
          <w:rFonts w:ascii="Verdana" w:eastAsia="Verdana" w:hAnsi="Verdana" w:cs="Verdana"/>
          <w:b/>
          <w:bCs/>
          <w:color w:val="000000"/>
          <w:sz w:val="20"/>
          <w:szCs w:val="20"/>
        </w:rPr>
        <w:t>Bewegen en Gezondheid:</w:t>
      </w:r>
      <w:r>
        <w:rPr>
          <w:rFonts w:ascii="Verdana" w:eastAsia="Verdana" w:hAnsi="Verdana" w:cs="Verdana"/>
          <w:color w:val="000000"/>
          <w:sz w:val="20"/>
          <w:szCs w:val="20"/>
        </w:rPr>
        <w:t xml:space="preserve"> </w:t>
      </w:r>
      <w:r w:rsidR="006C7489">
        <w:rPr>
          <w:rFonts w:ascii="Verdana" w:eastAsia="Verdana" w:hAnsi="Verdana" w:cs="Verdana"/>
          <w:color w:val="000000"/>
          <w:sz w:val="20"/>
          <w:szCs w:val="20"/>
        </w:rPr>
        <w:br/>
        <w:t>De leerlingen die aan de slag gaan met het project Bewegen en Gezondheid worden in de ochtend op school verwacht, aanvang 09.15u en verplaatsen zich in de middag naar UM Sports. Zij zullen afhankelijk van de onderstaande indeling klaar zijn om 14.15u of 15.00u.</w:t>
      </w:r>
      <w:r w:rsidR="001747B2">
        <w:rPr>
          <w:rFonts w:ascii="Verdana" w:eastAsia="Verdana" w:hAnsi="Verdana" w:cs="Verdana"/>
          <w:color w:val="000000"/>
          <w:sz w:val="20"/>
          <w:szCs w:val="20"/>
        </w:rPr>
        <w:br/>
        <w:t>In de ochtend volgen zij 3 lessen op school en in de middag volgen zij 2 verschillende sporten bij UM Sports.</w:t>
      </w:r>
      <w:r w:rsidR="006C7489">
        <w:rPr>
          <w:rFonts w:ascii="Verdana" w:eastAsia="Verdana" w:hAnsi="Verdana" w:cs="Verdana"/>
          <w:color w:val="000000"/>
          <w:sz w:val="20"/>
          <w:szCs w:val="20"/>
        </w:rPr>
        <w:br/>
      </w:r>
    </w:p>
    <w:p w14:paraId="09B7CFC3" w14:textId="623A2932" w:rsidR="001747B2" w:rsidRDefault="006C7489" w:rsidP="006A32F8">
      <w:pPr>
        <w:suppressAutoHyphens/>
        <w:spacing w:after="0" w:line="240" w:lineRule="auto"/>
        <w:rPr>
          <w:rFonts w:ascii="Verdana" w:eastAsia="Verdana" w:hAnsi="Verdana" w:cs="Verdana"/>
          <w:i/>
          <w:iCs/>
          <w:color w:val="000000"/>
          <w:sz w:val="20"/>
          <w:szCs w:val="20"/>
        </w:rPr>
      </w:pPr>
      <w:r w:rsidRPr="006C7489">
        <w:rPr>
          <w:rFonts w:ascii="Verdana" w:eastAsia="Verdana" w:hAnsi="Verdana" w:cs="Verdana"/>
          <w:i/>
          <w:iCs/>
          <w:color w:val="000000"/>
          <w:sz w:val="20"/>
          <w:szCs w:val="20"/>
        </w:rPr>
        <w:t xml:space="preserve">Meenemen: </w:t>
      </w:r>
      <w:r w:rsidR="008A7AC2" w:rsidRPr="006C7489">
        <w:rPr>
          <w:rFonts w:ascii="Verdana" w:eastAsia="Verdana" w:hAnsi="Verdana" w:cs="Verdana"/>
          <w:i/>
          <w:iCs/>
          <w:color w:val="000000"/>
          <w:sz w:val="20"/>
          <w:szCs w:val="20"/>
        </w:rPr>
        <w:t>Pen en papier, sportkleding + indoor sportschoenen</w:t>
      </w:r>
      <w:r>
        <w:rPr>
          <w:rFonts w:ascii="Verdana" w:eastAsia="Verdana" w:hAnsi="Verdana" w:cs="Verdana"/>
          <w:i/>
          <w:iCs/>
          <w:color w:val="000000"/>
          <w:sz w:val="20"/>
          <w:szCs w:val="20"/>
        </w:rPr>
        <w:br/>
      </w:r>
    </w:p>
    <w:p w14:paraId="24F166D8" w14:textId="41358CD4" w:rsidR="006C7489" w:rsidRPr="001747B2" w:rsidRDefault="001747B2" w:rsidP="001747B2">
      <w:pPr>
        <w:rPr>
          <w:rFonts w:ascii="Verdana" w:eastAsia="Verdana" w:hAnsi="Verdana" w:cs="Verdana"/>
          <w:i/>
          <w:iCs/>
          <w:color w:val="000000"/>
          <w:sz w:val="20"/>
          <w:szCs w:val="20"/>
        </w:rPr>
      </w:pPr>
      <w:r>
        <w:rPr>
          <w:rFonts w:ascii="Verdana" w:eastAsia="Verdana" w:hAnsi="Verdana" w:cs="Verdana"/>
          <w:i/>
          <w:iCs/>
          <w:color w:val="000000"/>
          <w:sz w:val="20"/>
          <w:szCs w:val="20"/>
        </w:rPr>
        <w:br w:type="page"/>
      </w:r>
    </w:p>
    <w:tbl>
      <w:tblPr>
        <w:tblStyle w:val="Tabelraster"/>
        <w:tblW w:w="0" w:type="auto"/>
        <w:tblLook w:val="04A0" w:firstRow="1" w:lastRow="0" w:firstColumn="1" w:lastColumn="0" w:noHBand="0" w:noVBand="1"/>
      </w:tblPr>
      <w:tblGrid>
        <w:gridCol w:w="1413"/>
        <w:gridCol w:w="1276"/>
      </w:tblGrid>
      <w:tr w:rsidR="006C7489" w14:paraId="7C5AB53D" w14:textId="77777777" w:rsidTr="006C7489">
        <w:tc>
          <w:tcPr>
            <w:tcW w:w="1413" w:type="dxa"/>
          </w:tcPr>
          <w:p w14:paraId="048E538A" w14:textId="6D638645" w:rsidR="006C7489" w:rsidRPr="006C7489" w:rsidRDefault="006C7489" w:rsidP="006A32F8">
            <w:pPr>
              <w:suppressAutoHyphens/>
              <w:rPr>
                <w:rFonts w:ascii="Verdana" w:eastAsia="Verdana" w:hAnsi="Verdana" w:cs="Verdana"/>
                <w:b/>
                <w:bCs/>
                <w:color w:val="000000"/>
                <w:sz w:val="20"/>
                <w:szCs w:val="20"/>
              </w:rPr>
            </w:pPr>
            <w:r>
              <w:rPr>
                <w:rFonts w:ascii="Verdana" w:eastAsia="Verdana" w:hAnsi="Verdana" w:cs="Verdana"/>
                <w:b/>
                <w:bCs/>
                <w:color w:val="000000"/>
                <w:sz w:val="20"/>
                <w:szCs w:val="20"/>
              </w:rPr>
              <w:lastRenderedPageBreak/>
              <w:t>Les</w:t>
            </w:r>
          </w:p>
        </w:tc>
        <w:tc>
          <w:tcPr>
            <w:tcW w:w="1276" w:type="dxa"/>
          </w:tcPr>
          <w:p w14:paraId="63277906" w14:textId="4F4E879E" w:rsidR="006C7489" w:rsidRPr="006C7489" w:rsidRDefault="006C7489" w:rsidP="006A32F8">
            <w:pPr>
              <w:suppressAutoHyphens/>
              <w:rPr>
                <w:rFonts w:ascii="Verdana" w:eastAsia="Verdana" w:hAnsi="Verdana" w:cs="Verdana"/>
                <w:b/>
                <w:bCs/>
                <w:color w:val="000000"/>
                <w:sz w:val="20"/>
                <w:szCs w:val="20"/>
              </w:rPr>
            </w:pPr>
            <w:r w:rsidRPr="006C7489">
              <w:rPr>
                <w:rFonts w:ascii="Verdana" w:eastAsia="Verdana" w:hAnsi="Verdana" w:cs="Verdana"/>
                <w:b/>
                <w:bCs/>
                <w:color w:val="000000"/>
                <w:sz w:val="20"/>
                <w:szCs w:val="20"/>
              </w:rPr>
              <w:t>Lokaal</w:t>
            </w:r>
          </w:p>
        </w:tc>
      </w:tr>
      <w:tr w:rsidR="006C7489" w14:paraId="35D2476E" w14:textId="77777777" w:rsidTr="006C7489">
        <w:tc>
          <w:tcPr>
            <w:tcW w:w="1413" w:type="dxa"/>
          </w:tcPr>
          <w:p w14:paraId="65EAED89" w14:textId="4282303A"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Voeding 1</w:t>
            </w:r>
          </w:p>
        </w:tc>
        <w:tc>
          <w:tcPr>
            <w:tcW w:w="1276" w:type="dxa"/>
          </w:tcPr>
          <w:p w14:paraId="00A78627" w14:textId="2AE17D8D"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201</w:t>
            </w:r>
          </w:p>
        </w:tc>
      </w:tr>
      <w:tr w:rsidR="006C7489" w14:paraId="3FE1B558" w14:textId="77777777" w:rsidTr="006C7489">
        <w:tc>
          <w:tcPr>
            <w:tcW w:w="1413" w:type="dxa"/>
          </w:tcPr>
          <w:p w14:paraId="5F0B28D1" w14:textId="4EEFDBD2"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Voeding 2</w:t>
            </w:r>
          </w:p>
        </w:tc>
        <w:tc>
          <w:tcPr>
            <w:tcW w:w="1276" w:type="dxa"/>
          </w:tcPr>
          <w:p w14:paraId="4A29C7C5" w14:textId="0E03AFE0"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203</w:t>
            </w:r>
          </w:p>
        </w:tc>
      </w:tr>
      <w:tr w:rsidR="006C7489" w14:paraId="17F48D3D" w14:textId="77777777" w:rsidTr="006C7489">
        <w:tc>
          <w:tcPr>
            <w:tcW w:w="1413" w:type="dxa"/>
          </w:tcPr>
          <w:p w14:paraId="50F6D692" w14:textId="000D549A"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Quiz 1</w:t>
            </w:r>
          </w:p>
        </w:tc>
        <w:tc>
          <w:tcPr>
            <w:tcW w:w="1276" w:type="dxa"/>
          </w:tcPr>
          <w:p w14:paraId="28928492" w14:textId="2B967FAE"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Zaal 1</w:t>
            </w:r>
          </w:p>
        </w:tc>
      </w:tr>
      <w:tr w:rsidR="006C7489" w14:paraId="5D2EC2F3" w14:textId="77777777" w:rsidTr="006C7489">
        <w:tc>
          <w:tcPr>
            <w:tcW w:w="1413" w:type="dxa"/>
          </w:tcPr>
          <w:p w14:paraId="1BDB197B" w14:textId="27F327AE"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Quiz 2</w:t>
            </w:r>
          </w:p>
        </w:tc>
        <w:tc>
          <w:tcPr>
            <w:tcW w:w="1276" w:type="dxa"/>
          </w:tcPr>
          <w:p w14:paraId="3F6D3FA0" w14:textId="3BCB7E42"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Zaal 2</w:t>
            </w:r>
          </w:p>
        </w:tc>
      </w:tr>
      <w:tr w:rsidR="006C7489" w14:paraId="184EE6DF" w14:textId="77777777" w:rsidTr="006C7489">
        <w:tc>
          <w:tcPr>
            <w:tcW w:w="1413" w:type="dxa"/>
          </w:tcPr>
          <w:p w14:paraId="65F9DEB5" w14:textId="362A65AD"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Lunch 1</w:t>
            </w:r>
          </w:p>
        </w:tc>
        <w:tc>
          <w:tcPr>
            <w:tcW w:w="1276" w:type="dxa"/>
          </w:tcPr>
          <w:p w14:paraId="3DE1BE50" w14:textId="0CECC164"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Kantine</w:t>
            </w:r>
          </w:p>
        </w:tc>
      </w:tr>
      <w:tr w:rsidR="006C7489" w14:paraId="0956AF15" w14:textId="77777777" w:rsidTr="006C7489">
        <w:tc>
          <w:tcPr>
            <w:tcW w:w="1413" w:type="dxa"/>
          </w:tcPr>
          <w:p w14:paraId="25FBAA64" w14:textId="7FEB1DF8"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Lunch 2</w:t>
            </w:r>
          </w:p>
        </w:tc>
        <w:tc>
          <w:tcPr>
            <w:tcW w:w="1276" w:type="dxa"/>
          </w:tcPr>
          <w:p w14:paraId="42C48CB4" w14:textId="60F38C9C" w:rsidR="006C7489" w:rsidRDefault="006C7489" w:rsidP="006A32F8">
            <w:pPr>
              <w:suppressAutoHyphens/>
              <w:rPr>
                <w:rFonts w:ascii="Verdana" w:eastAsia="Verdana" w:hAnsi="Verdana" w:cs="Verdana"/>
                <w:color w:val="000000"/>
                <w:sz w:val="20"/>
                <w:szCs w:val="20"/>
              </w:rPr>
            </w:pPr>
            <w:r>
              <w:rPr>
                <w:rFonts w:ascii="Verdana" w:eastAsia="Verdana" w:hAnsi="Verdana" w:cs="Verdana"/>
                <w:color w:val="000000"/>
                <w:sz w:val="20"/>
                <w:szCs w:val="20"/>
              </w:rPr>
              <w:t>Kantine</w:t>
            </w:r>
          </w:p>
        </w:tc>
      </w:tr>
    </w:tbl>
    <w:p w14:paraId="65EB9E8B" w14:textId="5AC3CF37" w:rsidR="006A32F8" w:rsidRPr="00801C43" w:rsidRDefault="006A32F8" w:rsidP="006A32F8">
      <w:pPr>
        <w:suppressAutoHyphens/>
        <w:spacing w:after="0" w:line="240" w:lineRule="auto"/>
        <w:rPr>
          <w:rFonts w:ascii="Verdana" w:eastAsia="Verdana" w:hAnsi="Verdana" w:cs="Verdana"/>
          <w:color w:val="000000"/>
          <w:sz w:val="20"/>
          <w:szCs w:val="20"/>
        </w:rPr>
      </w:pPr>
    </w:p>
    <w:p w14:paraId="1E90E1D1" w14:textId="39B2C209" w:rsidR="008A7AC2" w:rsidRPr="006C7489" w:rsidRDefault="001747B2" w:rsidP="00091B79">
      <w:pPr>
        <w:suppressAutoHyphens/>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 xml:space="preserve">Hieronder vind je per klas de indeling. </w:t>
      </w:r>
      <w:r>
        <w:rPr>
          <w:rFonts w:ascii="Verdana" w:eastAsia="Verdana" w:hAnsi="Verdana" w:cs="Verdana"/>
          <w:color w:val="000000"/>
          <w:sz w:val="20"/>
          <w:szCs w:val="20"/>
        </w:rPr>
        <w:br/>
        <w:t xml:space="preserve">DM = Discovery museum </w:t>
      </w:r>
      <w:r>
        <w:rPr>
          <w:rFonts w:ascii="Verdana" w:eastAsia="Verdana" w:hAnsi="Verdana" w:cs="Verdana"/>
          <w:color w:val="000000"/>
          <w:sz w:val="20"/>
          <w:szCs w:val="20"/>
        </w:rPr>
        <w:br/>
        <w:t>BG = Bewegen en Gezondheid</w:t>
      </w:r>
      <w:r>
        <w:rPr>
          <w:rFonts w:ascii="Verdana" w:eastAsia="Verdana" w:hAnsi="Verdana" w:cs="Verdana"/>
          <w:color w:val="000000"/>
          <w:sz w:val="20"/>
          <w:szCs w:val="20"/>
        </w:rPr>
        <w:br/>
      </w:r>
      <w:r w:rsidR="008A7AC2">
        <w:rPr>
          <w:rFonts w:ascii="Verdana" w:eastAsia="Verdana" w:hAnsi="Verdana" w:cs="Verdana"/>
          <w:color w:val="000000"/>
          <w:sz w:val="20"/>
          <w:szCs w:val="20"/>
        </w:rPr>
        <w:br/>
      </w:r>
      <w:r w:rsidR="006C7489" w:rsidRPr="006C7489">
        <w:rPr>
          <w:rFonts w:ascii="Verdana" w:eastAsia="Verdana" w:hAnsi="Verdana" w:cs="Verdana"/>
          <w:b/>
          <w:bCs/>
          <w:color w:val="000000"/>
          <w:sz w:val="20"/>
          <w:szCs w:val="20"/>
        </w:rPr>
        <w:t>M1A</w:t>
      </w:r>
    </w:p>
    <w:p w14:paraId="32D3FD2F" w14:textId="77777777" w:rsidR="00C1050B" w:rsidRDefault="008A7AC2" w:rsidP="00091B79">
      <w:pPr>
        <w:suppressAutoHyphens/>
        <w:spacing w:after="0" w:line="240" w:lineRule="auto"/>
        <w:rPr>
          <w:rFonts w:ascii="Verdana" w:eastAsia="Verdana" w:hAnsi="Verdana" w:cs="Verdana"/>
          <w:color w:val="000000"/>
          <w:sz w:val="20"/>
          <w:szCs w:val="20"/>
        </w:rPr>
      </w:pPr>
      <w:r>
        <w:rPr>
          <w:noProof/>
          <w14:ligatures w14:val="standardContextual"/>
        </w:rPr>
        <w:drawing>
          <wp:inline distT="0" distB="0" distL="0" distR="0" wp14:anchorId="72A1C839" wp14:editId="5F979144">
            <wp:extent cx="6263640" cy="3149976"/>
            <wp:effectExtent l="0" t="0" r="3810" b="0"/>
            <wp:docPr id="1836469462"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69462" name="Afbeelding 1" descr="Afbeelding met tekst, schermopname, software, nummer&#10;&#10;Automatisch gegenereerde beschrijving"/>
                    <pic:cNvPicPr/>
                  </pic:nvPicPr>
                  <pic:blipFill rotWithShape="1">
                    <a:blip r:embed="rId6"/>
                    <a:srcRect l="1873" t="25689" r="38870" b="21332"/>
                    <a:stretch/>
                  </pic:blipFill>
                  <pic:spPr bwMode="auto">
                    <a:xfrm>
                      <a:off x="0" y="0"/>
                      <a:ext cx="6291136" cy="3163804"/>
                    </a:xfrm>
                    <a:prstGeom prst="rect">
                      <a:avLst/>
                    </a:prstGeom>
                    <a:ln>
                      <a:noFill/>
                    </a:ln>
                    <a:extLst>
                      <a:ext uri="{53640926-AAD7-44D8-BBD7-CCE9431645EC}">
                        <a14:shadowObscured xmlns:a14="http://schemas.microsoft.com/office/drawing/2010/main"/>
                      </a:ext>
                    </a:extLst>
                  </pic:spPr>
                </pic:pic>
              </a:graphicData>
            </a:graphic>
          </wp:inline>
        </w:drawing>
      </w:r>
      <w:r w:rsidR="001747B2">
        <w:rPr>
          <w:rFonts w:ascii="Verdana" w:eastAsia="Verdana" w:hAnsi="Verdana" w:cs="Verdana"/>
          <w:color w:val="000000"/>
          <w:sz w:val="20"/>
          <w:szCs w:val="20"/>
        </w:rPr>
        <w:br/>
      </w:r>
      <w:r w:rsidR="001747B2" w:rsidRPr="001747B2">
        <w:rPr>
          <w:rFonts w:ascii="Verdana" w:eastAsia="Verdana" w:hAnsi="Verdana" w:cs="Verdana"/>
          <w:b/>
          <w:bCs/>
          <w:color w:val="000000"/>
          <w:sz w:val="20"/>
          <w:szCs w:val="20"/>
        </w:rPr>
        <w:t>M1B</w:t>
      </w:r>
      <w:r w:rsidR="001747B2">
        <w:rPr>
          <w:rFonts w:ascii="Verdana" w:eastAsia="Verdana" w:hAnsi="Verdana" w:cs="Verdana"/>
          <w:color w:val="000000"/>
          <w:sz w:val="20"/>
          <w:szCs w:val="20"/>
        </w:rPr>
        <w:br/>
      </w:r>
      <w:r w:rsidR="001747B2">
        <w:rPr>
          <w:noProof/>
          <w14:ligatures w14:val="standardContextual"/>
        </w:rPr>
        <w:drawing>
          <wp:inline distT="0" distB="0" distL="0" distR="0" wp14:anchorId="46D1E8FE" wp14:editId="7C31586F">
            <wp:extent cx="6218713" cy="3276600"/>
            <wp:effectExtent l="0" t="0" r="0" b="0"/>
            <wp:docPr id="1898111765"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1765" name="Afbeelding 1" descr="Afbeelding met tekst, schermopname, software, nummer&#10;&#10;Automatisch gegenereerde beschrijving"/>
                    <pic:cNvPicPr/>
                  </pic:nvPicPr>
                  <pic:blipFill rotWithShape="1">
                    <a:blip r:embed="rId7"/>
                    <a:srcRect l="1852" t="27873" r="39285" b="16991"/>
                    <a:stretch/>
                  </pic:blipFill>
                  <pic:spPr bwMode="auto">
                    <a:xfrm>
                      <a:off x="0" y="0"/>
                      <a:ext cx="6255819" cy="3296151"/>
                    </a:xfrm>
                    <a:prstGeom prst="rect">
                      <a:avLst/>
                    </a:prstGeom>
                    <a:ln>
                      <a:noFill/>
                    </a:ln>
                    <a:extLst>
                      <a:ext uri="{53640926-AAD7-44D8-BBD7-CCE9431645EC}">
                        <a14:shadowObscured xmlns:a14="http://schemas.microsoft.com/office/drawing/2010/main"/>
                      </a:ext>
                    </a:extLst>
                  </pic:spPr>
                </pic:pic>
              </a:graphicData>
            </a:graphic>
          </wp:inline>
        </w:drawing>
      </w:r>
      <w:r w:rsidR="001747B2">
        <w:rPr>
          <w:rFonts w:ascii="Verdana" w:eastAsia="Verdana" w:hAnsi="Verdana" w:cs="Verdana"/>
          <w:color w:val="000000"/>
          <w:sz w:val="20"/>
          <w:szCs w:val="20"/>
        </w:rPr>
        <w:br/>
      </w:r>
      <w:r w:rsidR="001747B2">
        <w:rPr>
          <w:rFonts w:ascii="Verdana" w:eastAsia="Verdana" w:hAnsi="Verdana" w:cs="Verdana"/>
          <w:color w:val="000000"/>
          <w:sz w:val="20"/>
          <w:szCs w:val="20"/>
        </w:rPr>
        <w:br/>
      </w:r>
      <w:r w:rsidR="001747B2" w:rsidRPr="001747B2">
        <w:rPr>
          <w:rFonts w:ascii="Verdana" w:eastAsia="Verdana" w:hAnsi="Verdana" w:cs="Verdana"/>
          <w:b/>
          <w:bCs/>
          <w:color w:val="000000"/>
          <w:sz w:val="20"/>
          <w:szCs w:val="20"/>
        </w:rPr>
        <w:lastRenderedPageBreak/>
        <w:t>M1C</w:t>
      </w:r>
      <w:r w:rsidR="001747B2">
        <w:rPr>
          <w:rFonts w:ascii="Verdana" w:eastAsia="Verdana" w:hAnsi="Verdana" w:cs="Verdana"/>
          <w:color w:val="000000"/>
          <w:sz w:val="20"/>
          <w:szCs w:val="20"/>
        </w:rPr>
        <w:br/>
      </w:r>
      <w:r w:rsidR="001747B2">
        <w:rPr>
          <w:noProof/>
          <w14:ligatures w14:val="standardContextual"/>
        </w:rPr>
        <w:drawing>
          <wp:inline distT="0" distB="0" distL="0" distR="0" wp14:anchorId="24139180" wp14:editId="43D3C6DB">
            <wp:extent cx="5943047" cy="3587115"/>
            <wp:effectExtent l="0" t="0" r="635" b="0"/>
            <wp:docPr id="30282358"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2358" name="Afbeelding 1" descr="Afbeelding met tekst, schermopname, nummer, software&#10;&#10;Automatisch gegenereerde beschrijving"/>
                    <pic:cNvPicPr/>
                  </pic:nvPicPr>
                  <pic:blipFill rotWithShape="1">
                    <a:blip r:embed="rId8"/>
                    <a:srcRect l="1720" t="26008" r="39020" b="10405"/>
                    <a:stretch/>
                  </pic:blipFill>
                  <pic:spPr bwMode="auto">
                    <a:xfrm>
                      <a:off x="0" y="0"/>
                      <a:ext cx="5948711" cy="3590534"/>
                    </a:xfrm>
                    <a:prstGeom prst="rect">
                      <a:avLst/>
                    </a:prstGeom>
                    <a:ln>
                      <a:noFill/>
                    </a:ln>
                    <a:extLst>
                      <a:ext uri="{53640926-AAD7-44D8-BBD7-CCE9431645EC}">
                        <a14:shadowObscured xmlns:a14="http://schemas.microsoft.com/office/drawing/2010/main"/>
                      </a:ext>
                    </a:extLst>
                  </pic:spPr>
                </pic:pic>
              </a:graphicData>
            </a:graphic>
          </wp:inline>
        </w:drawing>
      </w:r>
      <w:r w:rsidR="001747B2">
        <w:rPr>
          <w:rFonts w:ascii="Verdana" w:eastAsia="Verdana" w:hAnsi="Verdana" w:cs="Verdana"/>
          <w:color w:val="000000"/>
          <w:sz w:val="20"/>
          <w:szCs w:val="20"/>
        </w:rPr>
        <w:br/>
      </w:r>
      <w:r w:rsidR="001747B2">
        <w:rPr>
          <w:rFonts w:ascii="Verdana" w:eastAsia="Verdana" w:hAnsi="Verdana" w:cs="Verdana"/>
          <w:color w:val="000000"/>
          <w:sz w:val="20"/>
          <w:szCs w:val="20"/>
        </w:rPr>
        <w:br/>
      </w:r>
      <w:r w:rsidR="001747B2" w:rsidRPr="001747B2">
        <w:rPr>
          <w:rFonts w:ascii="Verdana" w:eastAsia="Verdana" w:hAnsi="Verdana" w:cs="Verdana"/>
          <w:b/>
          <w:bCs/>
          <w:color w:val="000000"/>
          <w:sz w:val="20"/>
          <w:szCs w:val="20"/>
        </w:rPr>
        <w:t>M1D</w:t>
      </w:r>
      <w:r w:rsidR="001747B2">
        <w:rPr>
          <w:rFonts w:ascii="Verdana" w:eastAsia="Verdana" w:hAnsi="Verdana" w:cs="Verdana"/>
          <w:color w:val="000000"/>
          <w:sz w:val="20"/>
          <w:szCs w:val="20"/>
        </w:rPr>
        <w:br/>
      </w:r>
      <w:r w:rsidR="00C1050B">
        <w:rPr>
          <w:noProof/>
          <w14:ligatures w14:val="standardContextual"/>
        </w:rPr>
        <w:drawing>
          <wp:inline distT="0" distB="0" distL="0" distR="0" wp14:anchorId="33F7C782" wp14:editId="4E6702EA">
            <wp:extent cx="5905041" cy="3573780"/>
            <wp:effectExtent l="0" t="0" r="635" b="7620"/>
            <wp:docPr id="1877436128"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36128" name="Afbeelding 1" descr="Afbeelding met tekst, schermopname, nummer, software&#10;&#10;Automatisch gegenereerde beschrijving"/>
                    <pic:cNvPicPr/>
                  </pic:nvPicPr>
                  <pic:blipFill rotWithShape="1">
                    <a:blip r:embed="rId9"/>
                    <a:srcRect l="1588" t="25770" r="39565" b="10914"/>
                    <a:stretch/>
                  </pic:blipFill>
                  <pic:spPr bwMode="auto">
                    <a:xfrm>
                      <a:off x="0" y="0"/>
                      <a:ext cx="5925997" cy="3586463"/>
                    </a:xfrm>
                    <a:prstGeom prst="rect">
                      <a:avLst/>
                    </a:prstGeom>
                    <a:ln>
                      <a:noFill/>
                    </a:ln>
                    <a:extLst>
                      <a:ext uri="{53640926-AAD7-44D8-BBD7-CCE9431645EC}">
                        <a14:shadowObscured xmlns:a14="http://schemas.microsoft.com/office/drawing/2010/main"/>
                      </a:ext>
                    </a:extLst>
                  </pic:spPr>
                </pic:pic>
              </a:graphicData>
            </a:graphic>
          </wp:inline>
        </w:drawing>
      </w:r>
      <w:r w:rsidR="001747B2">
        <w:rPr>
          <w:rFonts w:ascii="Verdana" w:eastAsia="Verdana" w:hAnsi="Verdana" w:cs="Verdana"/>
          <w:color w:val="000000"/>
          <w:sz w:val="20"/>
          <w:szCs w:val="20"/>
        </w:rPr>
        <w:br/>
      </w:r>
      <w:r w:rsidR="001747B2">
        <w:rPr>
          <w:rFonts w:ascii="Verdana" w:eastAsia="Verdana" w:hAnsi="Verdana" w:cs="Verdana"/>
          <w:color w:val="000000"/>
          <w:sz w:val="20"/>
          <w:szCs w:val="20"/>
        </w:rPr>
        <w:br/>
      </w:r>
    </w:p>
    <w:p w14:paraId="120C40BA" w14:textId="77777777" w:rsidR="00C1050B" w:rsidRDefault="00C1050B">
      <w:pPr>
        <w:rPr>
          <w:rFonts w:ascii="Verdana" w:eastAsia="Verdana" w:hAnsi="Verdana" w:cs="Verdana"/>
          <w:color w:val="000000"/>
          <w:sz w:val="20"/>
          <w:szCs w:val="20"/>
        </w:rPr>
      </w:pPr>
      <w:r>
        <w:rPr>
          <w:rFonts w:ascii="Verdana" w:eastAsia="Verdana" w:hAnsi="Verdana" w:cs="Verdana"/>
          <w:color w:val="000000"/>
          <w:sz w:val="20"/>
          <w:szCs w:val="20"/>
        </w:rPr>
        <w:br w:type="page"/>
      </w:r>
    </w:p>
    <w:p w14:paraId="3A4361FD" w14:textId="4AF43199" w:rsidR="00091B79" w:rsidRPr="00C1050B" w:rsidRDefault="00C1050B" w:rsidP="00091B79">
      <w:pPr>
        <w:suppressAutoHyphens/>
        <w:spacing w:after="0" w:line="240" w:lineRule="auto"/>
        <w:rPr>
          <w:rFonts w:ascii="Verdana" w:eastAsia="Verdana" w:hAnsi="Verdana" w:cs="Verdana"/>
          <w:b/>
          <w:bCs/>
          <w:color w:val="000000"/>
          <w:sz w:val="20"/>
          <w:szCs w:val="20"/>
        </w:rPr>
      </w:pPr>
      <w:r w:rsidRPr="00C1050B">
        <w:rPr>
          <w:rFonts w:ascii="Verdana" w:eastAsia="Verdana" w:hAnsi="Verdana" w:cs="Verdana"/>
          <w:b/>
          <w:bCs/>
          <w:color w:val="000000"/>
          <w:sz w:val="20"/>
          <w:szCs w:val="20"/>
        </w:rPr>
        <w:lastRenderedPageBreak/>
        <w:t>M1E</w:t>
      </w:r>
      <w:r w:rsidR="001747B2" w:rsidRPr="00C1050B">
        <w:rPr>
          <w:rFonts w:ascii="Verdana" w:eastAsia="Verdana" w:hAnsi="Verdana" w:cs="Verdana"/>
          <w:b/>
          <w:bCs/>
          <w:color w:val="000000"/>
          <w:sz w:val="20"/>
          <w:szCs w:val="20"/>
        </w:rPr>
        <w:br/>
      </w:r>
      <w:r>
        <w:rPr>
          <w:noProof/>
          <w14:ligatures w14:val="standardContextual"/>
        </w:rPr>
        <w:drawing>
          <wp:inline distT="0" distB="0" distL="0" distR="0" wp14:anchorId="118A2A4E" wp14:editId="1ABC757E">
            <wp:extent cx="5942980" cy="2997200"/>
            <wp:effectExtent l="0" t="0" r="635" b="0"/>
            <wp:docPr id="61856921"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6921" name="Afbeelding 1" descr="Afbeelding met tekst, schermopname, software, nummer&#10;&#10;Automatisch gegenereerde beschrijving"/>
                    <pic:cNvPicPr/>
                  </pic:nvPicPr>
                  <pic:blipFill rotWithShape="1">
                    <a:blip r:embed="rId10"/>
                    <a:srcRect l="1833" t="25397" r="39154" b="21693"/>
                    <a:stretch/>
                  </pic:blipFill>
                  <pic:spPr bwMode="auto">
                    <a:xfrm>
                      <a:off x="0" y="0"/>
                      <a:ext cx="5948328" cy="2999897"/>
                    </a:xfrm>
                    <a:prstGeom prst="rect">
                      <a:avLst/>
                    </a:prstGeom>
                    <a:ln>
                      <a:noFill/>
                    </a:ln>
                    <a:extLst>
                      <a:ext uri="{53640926-AAD7-44D8-BBD7-CCE9431645EC}">
                        <a14:shadowObscured xmlns:a14="http://schemas.microsoft.com/office/drawing/2010/main"/>
                      </a:ext>
                    </a:extLst>
                  </pic:spPr>
                </pic:pic>
              </a:graphicData>
            </a:graphic>
          </wp:inline>
        </w:drawing>
      </w:r>
      <w:r w:rsidR="001747B2" w:rsidRPr="00C1050B">
        <w:rPr>
          <w:rFonts w:ascii="Verdana" w:eastAsia="Verdana" w:hAnsi="Verdana" w:cs="Verdana"/>
          <w:b/>
          <w:bCs/>
          <w:color w:val="000000"/>
          <w:sz w:val="20"/>
          <w:szCs w:val="20"/>
        </w:rPr>
        <w:br/>
      </w:r>
      <w:r w:rsidR="001747B2" w:rsidRPr="00C1050B">
        <w:rPr>
          <w:rFonts w:ascii="Verdana" w:eastAsia="Verdana" w:hAnsi="Verdana" w:cs="Verdana"/>
          <w:b/>
          <w:bCs/>
          <w:color w:val="000000"/>
          <w:sz w:val="20"/>
          <w:szCs w:val="20"/>
        </w:rPr>
        <w:br/>
      </w:r>
      <w:r>
        <w:rPr>
          <w:rFonts w:ascii="Verdana" w:eastAsia="Verdana" w:hAnsi="Verdana" w:cs="Verdana"/>
          <w:b/>
          <w:bCs/>
          <w:color w:val="000000"/>
          <w:sz w:val="20"/>
          <w:szCs w:val="20"/>
        </w:rPr>
        <w:br/>
      </w:r>
    </w:p>
    <w:p w14:paraId="4612EE51" w14:textId="77777777" w:rsidR="00091B79" w:rsidRPr="0009053F" w:rsidRDefault="00091B79" w:rsidP="00091B79">
      <w:pPr>
        <w:suppressAutoHyphens/>
        <w:spacing w:after="0" w:line="240" w:lineRule="auto"/>
        <w:rPr>
          <w:rFonts w:ascii="Verdana" w:eastAsia="Verdana" w:hAnsi="Verdana" w:cs="Verdana"/>
          <w:b/>
          <w:color w:val="000000"/>
          <w:sz w:val="20"/>
          <w:szCs w:val="20"/>
        </w:rPr>
      </w:pPr>
      <w:r w:rsidRPr="0009053F">
        <w:rPr>
          <w:rFonts w:ascii="Verdana" w:eastAsia="Verdana" w:hAnsi="Verdana" w:cs="Verdana"/>
          <w:color w:val="000000"/>
          <w:sz w:val="20"/>
          <w:szCs w:val="20"/>
        </w:rPr>
        <w:t>Deze projectdagen zijn uiteraard verplicht!</w:t>
      </w:r>
    </w:p>
    <w:p w14:paraId="5F4D773C" w14:textId="77777777" w:rsidR="00091B79" w:rsidRDefault="00091B79" w:rsidP="00091B79"/>
    <w:p w14:paraId="39E42285" w14:textId="77777777" w:rsidR="00091B79" w:rsidRPr="00DC135E" w:rsidRDefault="00091B79" w:rsidP="00091B79">
      <w:pPr>
        <w:suppressAutoHyphens/>
        <w:spacing w:after="0" w:line="240" w:lineRule="auto"/>
        <w:rPr>
          <w:rFonts w:ascii="Verdana" w:eastAsia="Verdana" w:hAnsi="Verdana" w:cs="Verdana"/>
          <w:color w:val="000000"/>
          <w:sz w:val="20"/>
          <w:szCs w:val="20"/>
        </w:rPr>
      </w:pPr>
      <w:r w:rsidRPr="00DC135E">
        <w:rPr>
          <w:rFonts w:ascii="Verdana" w:eastAsia="Verdana" w:hAnsi="Verdana" w:cs="Verdana"/>
          <w:color w:val="000000"/>
          <w:sz w:val="20"/>
          <w:szCs w:val="20"/>
        </w:rPr>
        <w:t xml:space="preserve">Namens de mentoren en docenten wensen wij jullie fijne projectdagen. </w:t>
      </w:r>
    </w:p>
    <w:p w14:paraId="000D2D79" w14:textId="77777777" w:rsidR="00091B79" w:rsidRPr="0009053F" w:rsidRDefault="00091B79" w:rsidP="00091B79">
      <w:pPr>
        <w:suppressAutoHyphens/>
        <w:spacing w:after="0" w:line="240" w:lineRule="auto"/>
        <w:rPr>
          <w:rFonts w:ascii="Verdana" w:eastAsia="Verdana" w:hAnsi="Verdana" w:cs="Verdana"/>
          <w:b/>
          <w:color w:val="000000"/>
          <w:sz w:val="20"/>
          <w:szCs w:val="20"/>
        </w:rPr>
      </w:pPr>
    </w:p>
    <w:p w14:paraId="149636AE" w14:textId="77777777" w:rsidR="00091B79" w:rsidRDefault="00091B79" w:rsidP="00091B79">
      <w:pPr>
        <w:suppressAutoHyphens/>
        <w:spacing w:after="0" w:line="240" w:lineRule="auto"/>
        <w:rPr>
          <w:rFonts w:ascii="Verdana" w:eastAsia="Verdana" w:hAnsi="Verdana" w:cs="Verdana"/>
          <w:color w:val="000000"/>
          <w:sz w:val="20"/>
          <w:szCs w:val="20"/>
        </w:rPr>
      </w:pPr>
    </w:p>
    <w:p w14:paraId="61BC5BC5" w14:textId="77777777" w:rsidR="00091B79" w:rsidRDefault="00091B79" w:rsidP="00091B79">
      <w:pPr>
        <w:suppressAutoHyphens/>
        <w:spacing w:after="0" w:line="240" w:lineRule="auto"/>
        <w:rPr>
          <w:rFonts w:ascii="Verdana" w:eastAsia="Verdana" w:hAnsi="Verdana" w:cs="Verdana"/>
          <w:color w:val="000000"/>
          <w:sz w:val="20"/>
          <w:szCs w:val="20"/>
        </w:rPr>
      </w:pPr>
      <w:r w:rsidRPr="0009053F">
        <w:rPr>
          <w:rFonts w:ascii="Verdana" w:eastAsia="Verdana" w:hAnsi="Verdana" w:cs="Verdana"/>
          <w:color w:val="000000"/>
          <w:sz w:val="20"/>
          <w:szCs w:val="20"/>
        </w:rPr>
        <w:t xml:space="preserve">Aleid van Bommel </w:t>
      </w:r>
    </w:p>
    <w:p w14:paraId="121982A8" w14:textId="77777777" w:rsidR="00091B79" w:rsidRPr="00A403B9" w:rsidRDefault="00091B79" w:rsidP="00091B79">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T</w:t>
      </w:r>
      <w:r w:rsidRPr="0009053F">
        <w:rPr>
          <w:rFonts w:ascii="Verdana" w:eastAsia="Verdana" w:hAnsi="Verdana" w:cs="Verdana"/>
          <w:color w:val="000000"/>
          <w:sz w:val="20"/>
          <w:szCs w:val="20"/>
        </w:rPr>
        <w:t xml:space="preserve">eamleider </w:t>
      </w:r>
      <w:r>
        <w:rPr>
          <w:rFonts w:ascii="Verdana" w:eastAsia="Verdana" w:hAnsi="Verdana" w:cs="Verdana"/>
          <w:color w:val="000000"/>
          <w:sz w:val="20"/>
          <w:szCs w:val="20"/>
        </w:rPr>
        <w:t>h/v leerjaar 1-3</w:t>
      </w:r>
    </w:p>
    <w:p w14:paraId="77B6327B" w14:textId="77777777" w:rsidR="00091B79" w:rsidRPr="00A403B9" w:rsidRDefault="00091B79" w:rsidP="00091B79">
      <w:pPr>
        <w:suppressAutoHyphens/>
        <w:spacing w:after="0" w:line="240" w:lineRule="auto"/>
        <w:rPr>
          <w:rFonts w:ascii="Verdana" w:eastAsia="Verdana" w:hAnsi="Verdana" w:cs="Verdana"/>
          <w:color w:val="000000"/>
          <w:sz w:val="20"/>
          <w:szCs w:val="20"/>
        </w:rPr>
      </w:pPr>
    </w:p>
    <w:p w14:paraId="23BB9584" w14:textId="77777777" w:rsidR="00091B79" w:rsidRPr="00A403B9" w:rsidRDefault="00091B79" w:rsidP="00091B79">
      <w:pPr>
        <w:suppressAutoHyphens/>
        <w:spacing w:after="0" w:line="240" w:lineRule="auto"/>
        <w:rPr>
          <w:rFonts w:ascii="Verdana" w:eastAsia="Verdana" w:hAnsi="Verdana" w:cs="Verdana"/>
          <w:color w:val="000000"/>
          <w:sz w:val="20"/>
          <w:szCs w:val="20"/>
        </w:rPr>
      </w:pPr>
      <w:r w:rsidRPr="00A403B9">
        <w:rPr>
          <w:rFonts w:ascii="Verdana" w:eastAsia="Verdana" w:hAnsi="Verdana" w:cs="Verdana"/>
          <w:color w:val="000000"/>
          <w:sz w:val="20"/>
          <w:szCs w:val="20"/>
        </w:rPr>
        <w:t>Karin Jacobs</w:t>
      </w:r>
    </w:p>
    <w:p w14:paraId="6E63B41B" w14:textId="77777777" w:rsidR="00091B79" w:rsidRDefault="00091B79" w:rsidP="00091B79">
      <w:pPr>
        <w:suppressAutoHyphens/>
        <w:spacing w:after="0" w:line="240" w:lineRule="auto"/>
        <w:rPr>
          <w:rFonts w:ascii="Verdana" w:eastAsia="Verdana" w:hAnsi="Verdana" w:cs="Verdana"/>
          <w:color w:val="000000"/>
          <w:sz w:val="20"/>
          <w:szCs w:val="20"/>
        </w:rPr>
      </w:pPr>
      <w:r w:rsidRPr="00A403B9">
        <w:rPr>
          <w:rFonts w:ascii="Verdana" w:eastAsia="Verdana" w:hAnsi="Verdana" w:cs="Verdana"/>
          <w:color w:val="000000"/>
          <w:sz w:val="20"/>
          <w:szCs w:val="20"/>
        </w:rPr>
        <w:t>Teamleider tto l</w:t>
      </w:r>
      <w:r>
        <w:rPr>
          <w:rFonts w:ascii="Verdana" w:eastAsia="Verdana" w:hAnsi="Verdana" w:cs="Verdana"/>
          <w:color w:val="000000"/>
          <w:sz w:val="20"/>
          <w:szCs w:val="20"/>
        </w:rPr>
        <w:t xml:space="preserve">eerjaar 1-3 </w:t>
      </w:r>
    </w:p>
    <w:p w14:paraId="020150C5" w14:textId="77777777" w:rsidR="00091B79" w:rsidRDefault="00091B79" w:rsidP="00091B79">
      <w:pPr>
        <w:suppressAutoHyphens/>
        <w:spacing w:after="0" w:line="240" w:lineRule="auto"/>
        <w:rPr>
          <w:rFonts w:ascii="Verdana" w:eastAsia="Verdana" w:hAnsi="Verdana" w:cs="Verdana"/>
          <w:color w:val="000000"/>
          <w:sz w:val="20"/>
          <w:szCs w:val="20"/>
        </w:rPr>
      </w:pPr>
    </w:p>
    <w:p w14:paraId="07844AD8" w14:textId="77777777" w:rsidR="00091B79" w:rsidRDefault="00091B79" w:rsidP="00091B79">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Rachelle Haan</w:t>
      </w:r>
    </w:p>
    <w:p w14:paraId="7937F990" w14:textId="77777777" w:rsidR="00091B79" w:rsidRDefault="00091B79" w:rsidP="00091B79">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Coördinator mentoraat leerjaar 1 en 2</w:t>
      </w:r>
    </w:p>
    <w:p w14:paraId="736E09E1" w14:textId="22117F21" w:rsidR="00091B79" w:rsidRDefault="00C1050B" w:rsidP="00091B79">
      <w:pPr>
        <w:suppressAutoHyphen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Marja Teeninga</w:t>
      </w:r>
      <w:r>
        <w:rPr>
          <w:rFonts w:ascii="Verdana" w:eastAsia="Verdana" w:hAnsi="Verdana" w:cs="Verdana"/>
          <w:color w:val="000000"/>
          <w:sz w:val="20"/>
          <w:szCs w:val="20"/>
        </w:rPr>
        <w:br/>
        <w:t>TTO Coördinator Onderbouw</w:t>
      </w:r>
    </w:p>
    <w:sectPr w:rsidR="00091B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B454A"/>
    <w:multiLevelType w:val="multilevel"/>
    <w:tmpl w:val="E97AA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ED90396"/>
    <w:multiLevelType w:val="hybridMultilevel"/>
    <w:tmpl w:val="57B8B05E"/>
    <w:lvl w:ilvl="0" w:tplc="0413000B">
      <w:start w:val="1"/>
      <w:numFmt w:val="bullet"/>
      <w:lvlText w:val=""/>
      <w:lvlJc w:val="left"/>
      <w:pPr>
        <w:ind w:left="720" w:hanging="360"/>
      </w:pPr>
      <w:rPr>
        <w:rFonts w:ascii="Wingdings" w:hAnsi="Wingding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046683644">
    <w:abstractNumId w:val="0"/>
  </w:num>
  <w:num w:numId="2" w16cid:durableId="95776425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79"/>
    <w:rsid w:val="00054952"/>
    <w:rsid w:val="000717D2"/>
    <w:rsid w:val="000823A6"/>
    <w:rsid w:val="00091B79"/>
    <w:rsid w:val="000E5314"/>
    <w:rsid w:val="00124AAD"/>
    <w:rsid w:val="0013057B"/>
    <w:rsid w:val="00137C21"/>
    <w:rsid w:val="00160E3A"/>
    <w:rsid w:val="001747B2"/>
    <w:rsid w:val="001921FD"/>
    <w:rsid w:val="002A4976"/>
    <w:rsid w:val="002A7049"/>
    <w:rsid w:val="0035785B"/>
    <w:rsid w:val="00363186"/>
    <w:rsid w:val="003758C9"/>
    <w:rsid w:val="00383D12"/>
    <w:rsid w:val="004264B2"/>
    <w:rsid w:val="00434DC5"/>
    <w:rsid w:val="00484247"/>
    <w:rsid w:val="00513369"/>
    <w:rsid w:val="0054018F"/>
    <w:rsid w:val="0057176A"/>
    <w:rsid w:val="005B3D5D"/>
    <w:rsid w:val="0061478F"/>
    <w:rsid w:val="006338AE"/>
    <w:rsid w:val="00685064"/>
    <w:rsid w:val="006A32F8"/>
    <w:rsid w:val="006C7489"/>
    <w:rsid w:val="006E121C"/>
    <w:rsid w:val="006E76D2"/>
    <w:rsid w:val="007262C9"/>
    <w:rsid w:val="00736DE7"/>
    <w:rsid w:val="00810597"/>
    <w:rsid w:val="00813D6F"/>
    <w:rsid w:val="008349DB"/>
    <w:rsid w:val="00884E52"/>
    <w:rsid w:val="008A54CC"/>
    <w:rsid w:val="008A7AC2"/>
    <w:rsid w:val="008B7391"/>
    <w:rsid w:val="00905EDA"/>
    <w:rsid w:val="00906D56"/>
    <w:rsid w:val="00926700"/>
    <w:rsid w:val="009A28C8"/>
    <w:rsid w:val="009B5B4A"/>
    <w:rsid w:val="009F5E7E"/>
    <w:rsid w:val="00A13E70"/>
    <w:rsid w:val="00A8749C"/>
    <w:rsid w:val="00B23107"/>
    <w:rsid w:val="00B466A7"/>
    <w:rsid w:val="00B62746"/>
    <w:rsid w:val="00BD2588"/>
    <w:rsid w:val="00BF1516"/>
    <w:rsid w:val="00C1050B"/>
    <w:rsid w:val="00C123D2"/>
    <w:rsid w:val="00C647FF"/>
    <w:rsid w:val="00CA4BD9"/>
    <w:rsid w:val="00D836FE"/>
    <w:rsid w:val="00D859FE"/>
    <w:rsid w:val="00D90B9A"/>
    <w:rsid w:val="00DA1D19"/>
    <w:rsid w:val="00E56678"/>
    <w:rsid w:val="00E76EE2"/>
    <w:rsid w:val="00F10B9E"/>
    <w:rsid w:val="00F15086"/>
    <w:rsid w:val="00FF12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36BF8"/>
  <w15:chartTrackingRefBased/>
  <w15:docId w15:val="{35230656-1369-4C57-8DDA-467B98EC9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1B79"/>
    <w:rPr>
      <w:rFonts w:eastAsiaTheme="minorEastAsia"/>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91B79"/>
    <w:pPr>
      <w:spacing w:after="0" w:line="240" w:lineRule="auto"/>
    </w:pPr>
    <w:rPr>
      <w:rFonts w:eastAsiaTheme="minorEastAsia"/>
      <w:kern w:val="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pv7ljd8vw">
    <w:name w:val="markpv7ljd8vw"/>
    <w:basedOn w:val="Standaardalinea-lettertype"/>
    <w:rsid w:val="00383D12"/>
  </w:style>
  <w:style w:type="character" w:customStyle="1" w:styleId="mark4x2iiq8vn">
    <w:name w:val="mark4x2iiq8vn"/>
    <w:basedOn w:val="Standaardalinea-lettertype"/>
    <w:rsid w:val="00383D12"/>
  </w:style>
  <w:style w:type="character" w:customStyle="1" w:styleId="markss9om3mow">
    <w:name w:val="markss9om3mow"/>
    <w:basedOn w:val="Standaardalinea-lettertype"/>
    <w:rsid w:val="00383D12"/>
  </w:style>
  <w:style w:type="paragraph" w:styleId="Lijstalinea">
    <w:name w:val="List Paragraph"/>
    <w:basedOn w:val="Standaard"/>
    <w:uiPriority w:val="34"/>
    <w:qFormat/>
    <w:rsid w:val="00484247"/>
    <w:pPr>
      <w:spacing w:after="200" w:line="276" w:lineRule="auto"/>
      <w:ind w:left="720"/>
      <w:contextualSpacing/>
    </w:pPr>
    <w:rPr>
      <w:rFonts w:eastAsiaTheme="minorHAns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323105">
      <w:bodyDiv w:val="1"/>
      <w:marLeft w:val="0"/>
      <w:marRight w:val="0"/>
      <w:marTop w:val="0"/>
      <w:marBottom w:val="0"/>
      <w:divBdr>
        <w:top w:val="none" w:sz="0" w:space="0" w:color="auto"/>
        <w:left w:val="none" w:sz="0" w:space="0" w:color="auto"/>
        <w:bottom w:val="none" w:sz="0" w:space="0" w:color="auto"/>
        <w:right w:val="none" w:sz="0" w:space="0" w:color="auto"/>
      </w:divBdr>
    </w:div>
    <w:div w:id="1200046787">
      <w:bodyDiv w:val="1"/>
      <w:marLeft w:val="0"/>
      <w:marRight w:val="0"/>
      <w:marTop w:val="0"/>
      <w:marBottom w:val="0"/>
      <w:divBdr>
        <w:top w:val="none" w:sz="0" w:space="0" w:color="auto"/>
        <w:left w:val="none" w:sz="0" w:space="0" w:color="auto"/>
        <w:bottom w:val="none" w:sz="0" w:space="0" w:color="auto"/>
        <w:right w:val="none" w:sz="0" w:space="0" w:color="auto"/>
      </w:divBdr>
    </w:div>
    <w:div w:id="161409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ACC39D3351534EBA94942BC98DC9D9" ma:contentTypeVersion="12" ma:contentTypeDescription="Een nieuw document maken." ma:contentTypeScope="" ma:versionID="0b8ac836499a1b235236d4187f86559f">
  <xsd:schema xmlns:xsd="http://www.w3.org/2001/XMLSchema" xmlns:xs="http://www.w3.org/2001/XMLSchema" xmlns:p="http://schemas.microsoft.com/office/2006/metadata/properties" xmlns:ns2="802caba1-7f9e-4f74-8efa-858143e9a46c" xmlns:ns3="7cf908e9-a165-45fb-9247-5301eb48d8c1" targetNamespace="http://schemas.microsoft.com/office/2006/metadata/properties" ma:root="true" ma:fieldsID="5b14b28992c2c268afb1895342fdc251" ns2:_="" ns3:_="">
    <xsd:import namespace="802caba1-7f9e-4f74-8efa-858143e9a46c"/>
    <xsd:import namespace="7cf908e9-a165-45fb-9247-5301eb48d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caba1-7f9e-4f74-8efa-858143e9a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f6d56fa3-0b61-47b5-a8cd-6e1c297cf7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f908e9-a165-45fb-9247-5301eb48d8c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bd2d7fb-8a20-4da4-b0b2-d7a91a9109fa}" ma:internalName="TaxCatchAll" ma:showField="CatchAllData" ma:web="7cf908e9-a165-45fb-9247-5301eb48d8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2caba1-7f9e-4f74-8efa-858143e9a46c">
      <Terms xmlns="http://schemas.microsoft.com/office/infopath/2007/PartnerControls"/>
    </lcf76f155ced4ddcb4097134ff3c332f>
    <TaxCatchAll xmlns="7cf908e9-a165-45fb-9247-5301eb48d8c1" xsi:nil="true"/>
  </documentManagement>
</p:properties>
</file>

<file path=customXml/itemProps1.xml><?xml version="1.0" encoding="utf-8"?>
<ds:datastoreItem xmlns:ds="http://schemas.openxmlformats.org/officeDocument/2006/customXml" ds:itemID="{E517DAD5-15B0-4F9A-9AA9-3A39320260C5}"/>
</file>

<file path=customXml/itemProps2.xml><?xml version="1.0" encoding="utf-8"?>
<ds:datastoreItem xmlns:ds="http://schemas.openxmlformats.org/officeDocument/2006/customXml" ds:itemID="{67D17108-24B2-4041-BDA9-C14AE13B0786}"/>
</file>

<file path=customXml/itemProps3.xml><?xml version="1.0" encoding="utf-8"?>
<ds:datastoreItem xmlns:ds="http://schemas.openxmlformats.org/officeDocument/2006/customXml" ds:itemID="{714B0CE6-B9CB-4C29-8221-91030F53A62D}"/>
</file>

<file path=docProps/app.xml><?xml version="1.0" encoding="utf-8"?>
<Properties xmlns="http://schemas.openxmlformats.org/officeDocument/2006/extended-properties" xmlns:vt="http://schemas.openxmlformats.org/officeDocument/2006/docPropsVTypes">
  <Template>Normal</Template>
  <TotalTime>1</TotalTime>
  <Pages>5</Pages>
  <Words>868</Words>
  <Characters>4778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Aleid van Bommel</dc:creator>
  <cp:keywords/>
  <dc:description/>
  <cp:lastModifiedBy>Annelies Book</cp:lastModifiedBy>
  <cp:revision>2</cp:revision>
  <dcterms:created xsi:type="dcterms:W3CDTF">2024-04-04T07:15:00Z</dcterms:created>
  <dcterms:modified xsi:type="dcterms:W3CDTF">2024-04-04T07:15:00Z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0x010100AAACC39D3351534EBA94942BC98DC9D9</vt:lpwstr>
  </property>
</Properties>
</file>